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61c2" w14:textId="bae6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30 декабря 2024 года № 37-3 "О бюджете города и сельских округов Сарысуского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9 апреля 2025 года № 39-4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Сарысуский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2025-2027 годы"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973 008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278 461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1 125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7 882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685 540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982 300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-9 292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9 292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9 292 тысяч тенге.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185 964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60 134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124 774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199 863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-13 899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13 899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13 899 тысяч тенге.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152 921 тысяч тенге, в том числе: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108 810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44 111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164 734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-11 813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11 813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11 813 тысяч тенге.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Жанаарыкскому сельскому округу: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142 921 тысяч тенге, в том числе: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27 404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115 367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143 818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-897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897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897 тысяч тенге.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Жанаталапскому сельскому округу: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105 167 тысяч тенге, в том числе: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5 692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99 125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105 402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-235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235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235 тысяч тенге.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132 470 тысяч тенге, в том числе: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12 470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119 500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133 392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-922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922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922 тысяч тенге.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90 813 тысяч тенге, в том числе: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9 790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80 823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91 712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-899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899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899 тысяч тенге.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Туркестанскому сельскому округу: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117 134 тысяч тенге, в том числе: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7 808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108 576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117 637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-503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503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503 тысяч тенге.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Досболскому сельскому округу: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70 470 тысяч тенге, в том числе: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2 770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67 970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71 216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-476 тысяч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476 тысяч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476 тысяч тенге.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Камкалинскому сельскому округу: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40 339 тысяч тенге, в том числе: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12 791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27 548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43 059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-2 720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2 720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2 720 тысяч тенге.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39-4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2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2025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39-4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2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2025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39-4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3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2025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39-4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4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2025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39-4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4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2025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105402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39-4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5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2025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39-4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6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2025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39-4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7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2025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39-4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7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2025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39-4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8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2025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