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c224" w14:textId="b23c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населенных пунктов Сарысуского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Сарысуского района Жамбылской области от 28 октября 2025 года № 279 и решение Сарысуского районного маслихата Жамбылской области от 11 ноября 2025 года № 45-3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Сарысуского района ПОСТАНОВЛЯЕТ и Сарысуский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настоящим совместным постановлением и решением установить границы (чертами) населенных пунктов Сарысуского района: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границы города Жанатас общей площадью 5405,087 гектар;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границы Жанаталапского сельского округа общей площадью 3133,6887 гектар;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границы села Жанаталап Жанаталапского сельского округа общей площадью 20,9638 гектар;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границы Игиликского сельского округа общей площадью 2587,3085 гектар;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границы села Ундирис Игиликского сельского округа общей площадью 1194,53 гектар;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границы села Игилик Игиликского сельского округа общей площадью 26,2418 гектар;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границы Жанарыкского сельского округа общей площадью 4499,09887 гектар;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границы села У.Сыздыкбаев Жанаарыкского сельского округа общей площадью 122,8 гектар;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границы села Актогай Жанаарыкского сельского округа общей площадью 66,0869 гектар;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границы Жайылминского сельского округа общей площадью 13166,1147 гектар;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границы села Кызылдихан Жайылминского сельского округа общей площадью 34,6572 гектар;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границы села Жайылма Жайылминского сельского округа общей площадью 11,8021 гектар;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границы села Актам Жайылминского сельского округа общей площадью 21,6023 гектар;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границы села Маятас Жайылминского сельского округа общей площадью 19,4053 гектар;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границы Туркестанского сельского округа общей площадью 3838,2067 гектар;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границы села Арыстанды Туркестанского сельского округа общей площадью 61,31 гектар;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границы села А.Буркитбаев Туркестанского сельского округа общей площадью 202,9 гектар;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границы села Ушбас Туркестанского сельского округа общей площадью 25,9713 гектар;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границы Камкалинского сельского округа общей площадью 78758,4837 гектар;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границы Досболского сельского округа общей площадью 4873,6353 гектар;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границы села Шагалалы Досболского сельского округа общей площадью 74,0952 гектар;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границы села Досбол Досболского сельского округа общей площадью 49,1577 гектар;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границы села Киши Кокдала Досболского сельского округа общей площадью 0,1187 гектар;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границы Тогызкентского сельского округа общей площадью 1206,76 гектар;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границы села Тогызкент Тогызкентского сельского округа общей площадью 26,89 гектар;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границы села Абильда Тогызкентского сельского округа, общей площадью 22,7782 гектар.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совместного постановления и решения возложить на заместителя акима района Молдабекова Н.О. и постоянную комиссию по вопросам экономике, финансов, бюджета, агропромышленного комплекса, охраны окружающей среды и природопользования, развития местного самоуправления.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постановление и решение вводятся в действие по истечении десяти календарных дней после дня их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