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7e4c2" w14:textId="907e4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Т. Рыскулова от 25 декабря 2024 года № 30-5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 Рыскулова Жамбылской области от 22 декабря 2025 года № 44-11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2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Т.Рыскулова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Т.Рыскулова "О районном бюджете на 2025-2027 годы" от 25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№30-5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8529260 тысяч тенге;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3685456 тысяч тенге;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36778 тысяч тенге;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- 9228 тысяч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- 4797798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10381778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- 75549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- 167110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- 91561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-0 тысяч тенге; 5) дефицит (профицит) бюджета -1928067тысяч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1928067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займов- 1892614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-91561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- 127014 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председателя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Мейманханов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№44-11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№30-5</w:t>
            </w:r>
          </w:p>
        </w:tc>
      </w:tr>
    </w:tbl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 расходов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 при установлении границ районов, городов районного значения, городов районного значения, поселков,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-1928067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