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eb33" w14:textId="ab9e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Т. Рыскулова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25 декабря 2025 года № 45-4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- 403122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311918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403122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- 228587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83946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143210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228587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- 87776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18434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69342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87776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- 66610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19481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47129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66610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- 100591 тысяч тенге, в том числе: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24750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75841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100591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- 51585 тысяч тенге, в том числе: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14813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36772 тысяч тенге;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51585 тысяч тенге;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- 133777 тысяч тенге, в том числе: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25718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108059 тысяч тенге;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133777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- 77170 тысяч тенге, в том числе: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28762 тысяч тенге;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48408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77170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- 60271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21183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39088 тысяч тенге;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60271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- 93410 тысяч тенге, в том числе: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48212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45198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93410 тысяч тенге;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- 102121 тысяч тенге, в том числе: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41943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60178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102121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- 102385 тысяч тенге, в том числе: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20142 тысяч тенге;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82243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102385 тысяч тенге;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- 62575 тысяч тенге, в том числе: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10753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51822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62575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- 62547 тысяч тенге, в том числе: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6234 тысяч тенге;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56313 тысяч тенге;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62547 тысяч тенге;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- 44976 тысяч тенге, в том числе: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5131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39845 тысяч тенге;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44976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бюджете сельских округов на 2026 год учесть суммы целевых текущих трансфертов, предусмотренных за счет средств районного бюджета.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2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28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29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29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29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2026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0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1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1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1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2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2026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2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3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4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2027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2027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2027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2027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2027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№45-4</w:t>
            </w:r>
          </w:p>
        </w:tc>
      </w:tr>
    </w:tbl>
    <w:bookmarkStart w:name="z36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2028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2028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2028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2028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2028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2028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2028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2028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2028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2028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2028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2028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