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997a" w14:textId="b1f9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2024 года № 30-5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 декабря 2025 года № 42-4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№30-5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8553218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3709945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36835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- 8580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- 4797858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10405736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- 71617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- 163178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-1924135тысяч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1924135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займов- 1888682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- 127014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№хх-х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