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cdba" w14:textId="0d8c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Жамбылской области "О бюджете сельских округов района Т. Рыскулова на 2025-2027 годы" от 27 декабря 2024 года № 31-4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3 ноября 2025 года № 40-4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Жамбылской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Жамбылской области "О бюджете сельских округов района Т.Рыскулова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№31- 4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Куланскому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- 639124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279581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339093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651265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-12141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- 12141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Луговскому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- 339785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237459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340319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- 534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Акбулакскому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- 88588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Абайскому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- 71971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- 283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Каракыстакскому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- 145483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- 897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Жанатурмысскому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- 57636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- 774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Кокдоненскому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- 160306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- 1052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Когершинскому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- 86692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- 1218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Кумарыкскому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- 72075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- 1451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Акыртобинскому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- 132333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133764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- 1431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Орнекскому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- 121589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Теренозекскому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- 111242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- 619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Кайындинскому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- 67919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Корагатинскому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- 68333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Акниетскому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- 63367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