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8f5" w14:textId="c138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2024 года № 30-5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18 августа 2025 года № 36-5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№30-5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- 8614011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- 3670218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- 22706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- 5425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- 4915662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- 8741025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- 1640257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- 1731818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--1767271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- 1767271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займов- 1731818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- 127014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№36-5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