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a5ab" w14:textId="d55a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управления коммунальными отходами Мойынкумского района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 ноября 2025 года № 42-13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18 мая 2023 года №</w:t>
      </w:r>
      <w:r>
        <w:rPr>
          <w:rFonts w:ascii="Times New Roman"/>
          <w:b w:val="false"/>
          <w:i w:val="false"/>
          <w:color w:val="000000"/>
          <w:sz w:val="28"/>
        </w:rPr>
        <w:t>154-п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Методических рекомендаций местным исполнительным органам по разработке программы по управлению коммунальными отходами", Мойынкумский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управления коммунальными отходами Мойынкумского района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№42-13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для Мойынкумского района Жамбылской области на 2025-2029гг.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разработки программы управления коммунальными отходами на плановый период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стратегические, программные документы, планы развития территории и др., в которых заложены мероприятия по управлению коммунальными отходами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коммунальными отходами в Мойынкумском районе Жамбылской области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коммунальными отходами в регионе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полигонах ТБО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коммунальными отходами в динамике за последние 3 года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Имеющая нормативная база по образованию и накоплению коммунальных отходов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(местный и республиканский бюджеты, внебюджетные) в динамике за последние три года.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 наиболее эффективными и экономически обоснованными методами.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 в Мойынкумском районе Жамбылской области на 2025-2029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Экологический кодекс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от 2 января 2021 года №400-VI ЗРК.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Указ Президента Республики Казахстан от 30 мая 2013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концепции по переходу Республики Казахстан к "зеленой экономике".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Приказ и.о. Министра экологии, геологии и природных ресурсов Республики Казахстан "Об утверждении правил управления коммунальными отходами" от 28 декабря 2021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Приказ Министра экологии и природных ресурсов Республики Казахстан от 18 мая 2023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Методических рекомендаций местным исполнительным органам по разработке программы по управлению коммунальными отходами".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Иные действующие нормативные акты утвержденные в целях реализации Экологического кодекса Республики Казахстан от 2 января 2021 года в сфере управления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разработку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Мойынкумского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реализацию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Акимат Мойынкумского района,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КГУ "Отдел жилищно-коммунального хозяйства, пассажирского транспорта и автомобильных дорог акимата Мойынкумского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специализированные организации по обращению коммунальными отходами Мойынкумского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снижение негативного воздействия отходов потребления на окружающую среду и здоровье населения;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достижение установленных показателей, направленных на постепенное сокращение объемов образования коммунальных отходов, а также,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Мойынкумского района и ее реализацию.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Формирование модели эффективной системы управления коммунальными отходами на территории Мойынкумского района, в том числе охватывающей процессы образования, сбора, транспортировки коммунальных отходов в соответствии с требованиями законодательства РК и с учетом специфики района (климат, география, динамика роста населения, планы развития территории и другое);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Привлечение ресурсов, необходимых для реализации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Создание инфраструктуры в сфере обращения с коммунальными отходами на основе представленных рекомендаций;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Предоставление рекомендаций по минимизации количества мест захоронения коммунальных отходов, ликвидации несанкционированных объектов размещения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завершению Программы в 2029 году: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93,9% населения Мойынкумского района регулярно обслуживается мусоровывозящими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объект сортировки твердых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объект размещения коммунальных отходов соответствует требованиям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стационарный приемный пункт вторичного сырья и опасных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мобильный пункт приема вторичного сырья и опасных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Программы в 2025-2029 годах будут направлены средства местного бюджета и иные (внебюджетные) источники финансирования.</w:t>
            </w:r>
          </w:p>
        </w:tc>
      </w:tr>
    </w:tbl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для Мойынкумского района Жамбылской области на период 2025-2029гг. разрабатывается на основании приказа Министра экологии и природных ресурсов Республики Казахстан от 18.05.2023г. №</w:t>
      </w:r>
      <w:r>
        <w:rPr>
          <w:rFonts w:ascii="Times New Roman"/>
          <w:b w:val="false"/>
          <w:i w:val="false"/>
          <w:color w:val="000000"/>
          <w:sz w:val="28"/>
        </w:rPr>
        <w:t xml:space="preserve">154-п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Методических рекомендаций местным исполнительным органам по разработке программы по управлению коммунальными отходами".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в соответствии с Экологическим Кодексом, в частности согласно принципу иерархии,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представляется описание (характеристика) коммунальных отходов, образующихся в населенных пунктах Мойынкумского района, включая сведения об объеме и составе, скорости образования, классификации, способах накопления, сбора, транспортировки, сортировки, обезвреживания, восстановления и удаления коммунальных отходов, существующей инфраструктуры по обращению с коммунальными отходами.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 расположен в северо-восточной части Жамбылской области.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представлен мелкосопочником и равниной. Район образован 31 декабря 1964 года. Районный центр с. Мойынкум. Расстояние до областного центра города Тараз - 380 км. Территория района составляет -50,4 тыс.кв. км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 состоит из 16 сельских округов: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Мирненская поселковая администрация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Мойынкумском районе расположено 24 села.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населения проживает в селе Мойынкум (8 529 человек).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развита добывающая промышленность и сельское хозяйство.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Мойынкумском районе действуют несколько производственных площадок: в металлургической отрасли - Акбакайский филиал АО "АлтынАлмас", в строительной отрасли - ТОО "Жамбылская цементная производственная компания", ТОО "Оргстрой", в горнодобывающей отрасли - ТОО "Восточное рудоуправление" и другие.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имеются уникальные месторождения полезных ископаемых, с огромным запасами залежей.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Мойынкумского района имеются многочисленные уникальные памятники истории, культуры несущие полную информацию с древнейших времен до современной истории Казахстана.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населения принята по данным Бюро национальной статистики. В сентябре 2025 года численность населения Мойынкумского района составляла 28 202 человек. Из них городское население – 0 человек, сельское население – 28 202 человек.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численность населения в Мойынкумском районе за период 2021 – 2025гг.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Среднегодовая численность населения в Мойынкумском районе за период 2021 – 2025гг.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в Мойынкумском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в Мойынкумском районе наблюдается прирост населения, которая за 2025год (с января по сентябрь) составила -0,07%.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территории Мойынкумского района имеется 6621 дворов: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Мирненская поселковая администрация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разработки программы управления коммунальными отходами на плановый период.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разрабатывается согласно Приказа Министра экологии и природных ресурсов Республики Казахстан от 18 мая 2023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154-п 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"Об утверждении Методических рекомендаций местным исполнительным органам по разработке программы по управлению коммунальными отходами" на плановый период на срок не менее 5 лет.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№400-VI от 02.01.2021г.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правил управления коммунальными отходами - Приказ и.о. Министра экологии, геологии и природных ресурсов Республики Казахстан от 28 декабря 2021 года №</w:t>
      </w:r>
      <w:r>
        <w:rPr>
          <w:rFonts w:ascii="Times New Roman"/>
          <w:b w:val="false"/>
          <w:i w:val="false"/>
          <w:color w:val="000000"/>
          <w:sz w:val="28"/>
        </w:rPr>
        <w:t>508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- Приказ и.о. Министра экологии, геологии и природных ресурсов Республики Казахстан от 2 декабря 2021 года №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>.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- Приказ и.о. Министра здравоохранения Республики Казахстан от 25 декабря 2020 года №</w:t>
      </w:r>
      <w:r>
        <w:rPr>
          <w:rFonts w:ascii="Times New Roman"/>
          <w:b w:val="false"/>
          <w:i w:val="false"/>
          <w:color w:val="000000"/>
          <w:sz w:val="28"/>
        </w:rPr>
        <w:t>ҚР ДСМ-331/2020.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стратегические, программные документы, планы развития территории и др., в которых заложены мероприятия по управлению коммунальными отходами.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следующих Национальных стратегиях и планах развития: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"Стратегия достижения углеродной нейтральности" -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02.02.2023г.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"Управление отходами":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Управление отходами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1)сокращение объемов образования отходов;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2)ускоренное внедрение полного охвата сбором и сортировкой ТБО;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3)увеличение доли перерабатываемых и компостируемых отходов.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1.Анализ текущего состояния управления коммунальными отходами в Мойынкумском районе Жамбылской области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1.1.Оценка текущего состояния управления коммунальными отходами в регионе.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ТБО классифицированы на три части, которые соответствуют трем "потокам отходов", входящих в общий состав ТБО, но отличающихся между собой способом переработки и/или захоронения.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1.Коммунальные отходы.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2.Опасные ТБО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батарейки и аккумуляторы;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использованное электрическое и электронное оборудование;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ртутьсодержащие отходы (люминесцентные лампы и термометры);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и ветеринарные отходы;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бытовой химии;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отходы, содержащие асбест;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-другие опасные отходы, образующиеся в результате жизнедеятельности человека.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3.Другие ТБО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 К "Другим ТБО" отнесены следующие отходы: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крупногабаритные отходы;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подлежащие утилизации;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автомобильные шины;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от переработки сточных вод.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текущему состоянию управления коммунальными отходами в Мойынкумском районе получены с сайта Бюро национальной статистики https://stat.gov.kz/ru/ информационно аналитической системы Бюро национальной статистики "Талдау" https://taldau.stat.gov.kz/ru а также данных, предоставленных местными исполнительными органами и территориальным подразделением уполномоченного органа в области охраны окружающей среды (Департамент экологии Жамбылской области), данных местных исполнительных органов и других источников.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предприятий и организаций, по сбору и вывозу коммунальных отходов в Мойынкумском районе в 2023 году - 1 предприятие. В 2024 году – 1 предприятия занимающихся сбором и вывозом коммунальных отходов от населения Мойынкумского района.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собранных и транспортированных коммунальных отходов по Мойынкумскому району в период с 2022 года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1.1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 – Объем собранных и транспортированных коммунальных отходов по Мойынкумскому району с 2022 по 2024гг.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 село Мойынкум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</w:t>
            </w:r>
          </w:p>
        </w:tc>
      </w:tr>
    </w:tbl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 – Население, обслуживаемое мусоровывозящими компаниями.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Мойынкумского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регулярно обслуживаемое мусоровывозящей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20.27</w:t>
            </w:r>
          </w:p>
        </w:tc>
      </w:tr>
    </w:tbl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осуществляющие вывоз коммунальных отходов из населенных пунктов Мойынкумского района: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"KALY"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вывоз коммунальных отходов с территории села Мойынкум. Вывоз осуществляется 1 мусоровозом на полигон ТБО (свалка). Расстояние транспортировки – 3км.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организованный сбор и вывоз коммунальных отходов от домохозяйств, осуществляется только в районном центре Мойынкумского района в селе Мойынкум.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Какая-либо сортировка отходов при вывозе и приеме на полигоны отсутствует. Контейнеров по сбору опасных отходов не имеется.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полигонах ТБО.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Мойынкумского района Жамбылской области нет полигонов ТБО, соответствующих экологическим и санитарно-эпидемиологическим требованиям по безопасному размещения и депонированию отходов.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района имеется 22 полигона (организованные свалки) с экологическим разрешением на воздействие, сведения о расположении, площади и имеющихся разрешениях на воздействия по полигонам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1.3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1.3 – Сведения о полигонах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эмиссию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Уланбельский, с. Уланбел, уч. кв. 012, уч. 16А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KZ51VCZ00084542 с 20.04.2016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Карабугет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Карабогетский, с. Карабогет, уч. кв. 021, уч.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KZ74VCZ00502004 с 15.11.2019 года по 31.12.2025 года.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Кумозек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Карабогетский, с. Карабогет, уч. кв. 021, уч.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Карабогетский, с. Сарыозек, уч. кв. 017, уч.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Кылышбай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Кылышбайский, с. Кылышбай Ержанулы, уч. кв. 024, уч.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№KZ64VCZ00096142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30.07.2016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Мойынкум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Мойынкумский, с. Мойынкум, уч. кв. 061, уч.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KZ79VCZ00502011 с 15.11.2019 года по 31.12.2025 года.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Мойынкумский, с. Мойынкум, уч. кв. 061, уч.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KZ57VCZ00502019 с 15.11.2019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Кокжелек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Кызылталский, с. Кокжелек, уч. кв. 040, уч.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KZ29VCZ00532884 с 19.12.2019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 А. Назарбеков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Кызылталский, с. Айтбай Назарбеков, уч. кв. 043, уч. 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Кушаман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Кызылталский, с. Кокжелек, уч. кв. 040, уч. 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KZ94VCZ00090946 с 28.06.2016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Бирликский, с. Бирлик, уч. кв. 048, уч.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KZ84VCZ00502018 с 15.11.2019 года по 31.12.2025 года.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Айдарлы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Кенесский, с. Айдарлы, уч. кв. 053, уч. 751А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KZ09VCZ00502010 с 15.11.2019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Хантауский, с. Хантау, уч. кв. 051, уч.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KZ82VCZ00089222 с 27.05.2016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Хантау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Хантауский, с. Хантау, уч. кв. 010, уч.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KZ68VCZ00502015 с 15.11.2019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Киякты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Хантауский, с. Хантау, уч. кв. 041, уч.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обл., Мойынкумский р-н., 064 кварт., 020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KZ65VCZ00505658 с 15.11.2019 года по 31.12.2025 года.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Акбакай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Акбакайский, с. Акбакай, ул. Шахтерская, уч.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KZ79VCZ00207422 с 01.01.2019 года по 31.12.2026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Аксуйек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обл., Мойынкумский р-н., 064 кварт., 021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KZ04VCZ00502003 с 15.11.2019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Шыганак,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Шыганакский, с. Шыганак, уч. кв. 063, уч.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KZ86VCZ00511779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22.11.2019 года по 31.12.2025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Бурылбайтал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Шыганакский, с. Шыганак, уч. кв. 063, уч.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Бурылбайтал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Шыганакский, с. Шыганак, уч. кв. 063, уч.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Мыңарал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 Жамбылская, р-н Мойынкумский, с.о. Мойынкумский, с. Мойынкум, уч. кв. 061, уч.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№: KZ20VCZ00502006 с 15.11.2019 года по 31.12.2025 года.</w:t>
            </w:r>
          </w:p>
        </w:tc>
      </w:tr>
    </w:tbl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Морфологический состав коммунальных отходов,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1.4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 – Морфологический состав ТБО.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отходы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1.2.Анализ управления коммунальными отходами в динамике за последние 3 года.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Объем образования коммунальных отходов на 1 жителя, по имеющимся данным на 2024 год составляет 1,18 кг в день, или 1,2 метр куб в год.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согласно утвержденных Постановление акимата Мойынкумского района Жамбылской области от 7 апреля 2023 года №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 образования и накопления отходов на благоустроенный сектор составляет 1,00 метр куб, для неблагоустроенного сектора 1,2 метр куб.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отходов осуществляется ежедневно в 1 селе Мойынкумского района: селе Мойынкум.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для населения на сбор, транспортировку, сортировку и захоронение твердых бытовых отходов по Мойынкумскому району составляет: для домовладения благоустроенные в месяц с 1-го человека -120 тенге (Сбор и транспортировка – 72 тенге, Сортировка - 14,40 тенге, Захоронение -33,6 тенге); для домовладения неблагоустроенные в месяц с 1-го человека -144 тенге (Сбор и транспортировка – 86,4 тенге, Сортировка - 17,28 тенге, Захоронение -40,32 тенге); для юридических лиц в том числе частные предприниматели метр куб - 1 653,35 тенге, (Сбор и транспортировка – 864 тенге, Сортировка – 172,8 тенге, Захоронение -616,55 тенге);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контейнерах для смешанных отходов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 количества контейнеров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формула: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N= (Объем отходов Vo× Частота вывоза Xn) / Объем контейнера Vk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 – Расчетная потребность в контейнерах для Мойынкумского района Жамбылской области.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0,7 куба метр утвержденная норма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Мирненская поселковая администрация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фактическому положению системы управления отходами выявлены следующие положительные и отрицательные стороны.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стороны: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организованный сбор и вывоз мусора от населения в селе Мойынкум;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полигонов ТБО разработано и согласовано план ликвидации и рекультивации.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стороны: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размещения отходов не соответствуют экологическим и санитарным нормам;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контейнеров для сбора отходов, имеющихся в Мойынкумском районе не достаточно, для сбора фактически образующихся отходов;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раздельного сбора коммунальных отходов в поселках, обеспеченных организованным вывозом отходов;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предусмотрен сбор и утилизация опасных отходов (батарейки, ртутные лампы);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охвачены организованным сбором отходов сельские округа Мойынкумского района;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решена проблема сбора и использования золошлаковых отходов;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решена проблема сбора и использования органических, сельскохозяйственных (навоза, шкур скота после убоя) и пищевых отходов;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решена проблема строительных отходов;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пунктов приема вторичного сырья, или решения вопроса приема вторичного сырья от населения поселков и сельских округов;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ведется мониторинг несанкционированных свалок отходов;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 ликвидация и рекультивация полигонов ТБО, которые не соответствует экологическим и санитарно-эпидемиологическим нормам.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1.3.Имеющая нормативная база по образованию и накоплению коммунальных отходов.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решения местных маслихатов по объемам образования отходов и утверждения тарифов на их вывоз: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норм образования и накопления коммунальных отходов и тарифа на сбор, транспортировку, сортировку и захоронение твердых бытовых отходов по Мойынкумскому району.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решению приняты нормы по образованию отходов для жителей Мойынкумского района, а также для учреждений, предприятий, детских, медицинских и др. учреждений. Принята годовая норма образования коммунальных отходов в кубических метрах, исходя из расчетных единиц (житель, место, сотрудник, посещение и др.).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норма образования коммунальных отходов составляет 1,00 метр куб на 1 жителя благоустроенного домовладения и 1,2 метр куб на 1 жителя неблагоустроенного домовладения.Тариф на вывоз коммунальных отходов составляет 120 тенге с благоустроенного домовладения, 144 тенге с 1 жителя неблагоустроенного домовладения. Годовой тариф на вывоз 1 метр куб отходов составляет 1635,35 тенге.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Описание и анализ выделенных средств (местный и республиканский бюджеты, внебюджетные) в динамике за последние три года.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целом по области в планы природоохранных мероприятий и в Плане развития Жамбылской области, есть мероприятия, затрагивающие Мойынкумский район.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Плана мероприятий по охране окружающей среды на 2024-2026 годы – решение Жамбылского областного маслихата от 28.03.2024г. №13-7. Предусмотрены следующие мероприятия по управлению отходами по Жамбылской области и планы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1.6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1.6 – Мероприятия с планами финансирования (тыс.тенге) по управлению отходами, предусмотренные в плане мероприятий по охране окружающей среды Жамбылской области.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 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Программы управления отходами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Мойынкумского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контейнеров для раздельного сбора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Мойынкумского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</w:tbl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обращения с отходами не охвачена местными планами развития Мойынкумского района.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плана мероприятий. Разработана Программа управления коммунальными отходами Мойынкумского района.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2.Цели, задачи и целевые показатели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2.1.Цели и задачи Программы.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данной программы – предложить способы снижения нагрузки на окружающую среду, образуемую коммунальными отходами, уменьшения количества образования отходов, повышение извлекаемости вторичных ресурсов, повышение эффективности использования коммунальных отходов и уменьшение доли депонируемых на полигонах отходов, и восстановление площадей, подвергнутых изъятию для целей депонирования отходов.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разделом 19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в области управления отходами описаны в </w:t>
      </w:r>
      <w:r>
        <w:rPr>
          <w:rFonts w:ascii="Times New Roman"/>
          <w:b w:val="false"/>
          <w:i w:val="false"/>
          <w:color w:val="000000"/>
          <w:sz w:val="28"/>
        </w:rPr>
        <w:t>ст.328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иерархии;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близости к источнику;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ответственности образователя отходов;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расширенных обязательств производителей отходов.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ст.329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подразумевает следующие меры по обращению с отходами: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1.Предотвращение образования отходов;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2.Подготовка отходов к повторному использованию;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3.Переработку отходов;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4.Утилизацию отходов;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5.Удаление отходов.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 цели программы, и принципа иерархии отходов предлагаются следующие задачи программы: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объемов образования коммунальных отходов, за счет уменьшения количества упаковки товаров, оптимизации систем продаж, пропаганды рационального потребления;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 "у источника" - повышение эффективности и соответствие экологическому законодательству в области обращения с отходами – на "сухое"/ "мокрое";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доизвлечение полезных компонентов на полигоне;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органической части отходов для биокомпостирования или получения биогаза или энергетической утилизации;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Депонирование остаточной части коммунальных отходов, согласно требованиям экологического и эпидемиологического законодательства РК;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строительных отходов;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бесхозных свалок.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2.2.Пути достижения поставленных целей и задач наиболее эффективными и экономически обоснованными методами.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населения. Т.е. достичь данной цели можно при изменении структуры продаж (включая значительное сокращение числа упаковочных материалов, внедрения оборотной тары, изменения структуры продаж весовых товаров и т.д.) и повышения экологической ответственности населения, когда спонтанные покупки сводятся к минимуму и население также стремиться к сокращению отходов. Это можно достигнуть при внедрении программ по обучению школьников на уроках экологии и естествознания, а также уроках повышения финансовой грамотности. А также необходимо повысить экологическую пропаганду минимизации образования отходов и осознанного потребления среди населения.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2.Для сбора вторичного сырья от населения необходимо увеличить количество пунктов приема, для того что бы не оформлять земельные участки под пункты приема, можно рассмотреть мобильные точки, на базе автотранспорта и графиком приема.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3.Для обеспечения населения услугами по организованному вывозу мусора необходимо обустройство контейнерных площадок, согласно СТ РК 3780-2022 и заключение договор с домовладельцами на вывоз мусора.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4.Контейнеров, имеющихся в распоряжении МИО Мойынкумского района в настоящее время не достаточно, для обеспечения потребностей населения по организованному вывозу отходов. Необходимо обслуживание и маркировка контейнеров в соответствии с требованиями законодательства по раздельному сбору – нанесение надписей о фракции собираемых в данный контейнер отходов, владельца контейнера и мусоровывозящего предприятия. В дальнейшем, при росте населения или увеличения количества образующихся отходов, необходим дополнительный закуп контейнеров.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5.Необходим закуп мусоровывозящей техники для предприятий осуществляющей вывоз отходов. Погрузочные устройства техники должны соответствовать конструкции контейнеров. Разные фракции отходов должны вывозиться различными автомашинами, которые обеспечивают требования по обращению с вторичным сырьем. Вывоз отходов с контейнерных площадок должен осуществляется по мере заполнения контейнеров, но, для пищевых отходов, не реже 1 раза в сутки. Вся мусоровывозящая техника должна быть оснащена GPS-трекерами.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6.Для решения проблемы с золошлаковыми отходами от населения и котельных необходимо заключение договоров с предприятиями по производству шлакоблоков. Для сбора золошлака от населения необходимо устанавливать контейнеры для сбора золошлака на контейнерных площадках, или организовывать специальные площадки с твердым покрытием и ограждением с 3-х сторон и возможностью подъезда как местных жителей, так и погрузочной техники с манипуляторами. В каждом населенном пункте района, с вывозом по мере заполнения, или в конце отопительного сезона.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7.Учитывая, что в Мойынкумском районе есть здания и сооружения под снос или реконструкцию, необходимо предусмотреть решение переработки строительных отходов необходимо приобретение дробильно-сортировочного комплекса или заключение договора на передачу строительных отходов на соответствующее предприятие, заинтересованное в их использовании.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8.Необходимо изучение вопроса и принятия решения по утилизации органических (включая навоз) и пищевых отходов методом энергетической утилизации или компостирования. Данное решение должно быть принято для каждого населенного пункта или сельского округа.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9.Необходимо проектирование и строительство полигона ТБО с мусоросортировочным комплексом для села Мойынкум. 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10.Для каждого населенного пункта Мойынкумского района необходимо строительство площадки для приема компонентов отходов по "Ташкентскому типу". Прием компонентов отходов по фракциям и вывоз их по мере накопления на сортировочные комплексы со складами хранения вторичного сырья и их последующего использования.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11.Действующие в настоящее время, но не отвечающие современным требованиям полигоны (свалки) отходов должны быть ликвидированы, площади занимаемые ими, должны быть рекультивированы.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 Целевые показатели Программы.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в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пунктов сбора вторсырья от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Обустройство контейнерных площадок согласно СТ РК 3780-2022 с контейнерами для раздельного сбора отходов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существующих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района организованным вывозом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существующих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использование золошлаковых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утилизация органических отходов и навоза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и пищевых отходов на полигонах ТБО с помощью биокомпостирования или энергетической утилизации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всего объема органических и пищевых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с сортировочной линией и компостными установками в селе Мойынкум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Рекультивация полигонов ТБО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строительных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площадок для сбора отходов по фракциям в населенных пунктах, не охваченных организованным вывозом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сбора отходов 1 класса опасности (батарейки, ртутные лампы) от населения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пунктах приема вторичного сырья от населения должна быть доступна на информационных стендах государственных органов и в центрах оказания гос.услуг (ЦОНах), в общественном транспорте, на общественных зданиях.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"разумного потребления" недопущения образования дополнительных отходов, сортировки, а также недопустимости разбрасывания мусора должны обязательно входить в программу дополнительного и внешкольного образования. Мероприятия по данной тематике должны организоваться на постоянной основе в образовательных учреждениях.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вторичного сырья у населения (по фракциям) возможно создание стационарного пункта приема в селе Мойынкум, либо мобильные пункты приема с выездом в населенные пункты района. Мобильные пункты приема могут иметь режим работы и выезжать в населенные пункты периодически с предварительным уведомлением населения.Необходимо строительства полигона ТБО оснащенного необходимым оборудованием (сортировочной линией, дробилкой для крупногабаритных и строительных отходов, компостной/инсинераторной установкой) и отвечающего требованиям экологического и санитарно-эпидемиологического законодательства, с возможностью приема на этот полигон предварительно отсортированных отходов с других населенных пунктов Мойынкумского района.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населенных пунктов, в настоящее время обеспеченных организованным вывозом коммунальных отходов необходимо оснащение контейнерных площадок, согласно СТ РК 3780-2022 и установка маркированных контейнеров для раздельного сбора коммунальных отходов.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необходима установка и заключение договора на обслуживание контейнеров для опасных отходов не менее 3-х на каждый сельский округ.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заключение договоров на организованный вывоз отходов с домовладельцами в сельских округах.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строительство площадок (установка контейнеров) для приема золошлаковых отходов от населения с печным отоплением (в количестве не менее 3-х на поселок, в пределах доступности для населения с печным отоплением) и последующим заключением договора на вывоз золошлака с предприятиями, производящими шлакоблоки.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округов Мойынкумского района, в каждом населенном пункте необходимо устройство площадок для сбора коммунальных отходов по фракциям по "ташкентскому" типу, с твердым покрытием, устройством заграждения и крыши, с обустройством удобного подъезда для техники и доступностью для населения. Площадка приема отходов должна быть обеспечена маркированными контейнерами для сбора фракций отходов: макулатура, металл, пластик, текстиль. А также контейнером для сбора отходов 1 класса опасности (батарейки, ртутьсодержащие лампы). А также иметь возможность приема крупногабаритных отходов. На таких площадках должен находиться представитель мусоровывозящей компании, который будет обеспечивать координацию при сборе фракций отходов, а также сообщать о необходимости вывоза той или иной фракции.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золошлаковых и строительных отходов необходимо обустройство площадок, с твердым покрытием и укрытием с 3-х сторон с возможностью подъезда крупногабаритной и погрузочной техники с манипуляторами, или установкой контейнеров. С вывозом по мере заполнения площадки, но не реже 1 раза в год (по окончании отопительного сезона).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и сбора органических (навоза) и пищевых отходов необходимо обустройство компостной установки.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мониторинги по выявлению стихийных несанкционированных свалок с последующей их ликвидацией и рекультивацией территории.Также необходима ликвидация полигонов, не соответствующих существующим экологическим и санитарно-эпидемиологическим требованиям и рекультивация территории.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Необходимые ресурсы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Программы могут быть местный бюджет, в том числе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РК, прямые иностранные и отечественные инвестиции, оператор расширенных обязательств производителей (импортеров) (со средств, поступивших на его банковский счет от производителей и импортеров в виде утилизационного платежа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Кодекса), гранты отечественных, международных финансовых экономических организаций или стран-доноров, кредиты банков второго уровня, и другие, незапрещенные законодательством Республики Казахстан источники.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 для каждого мероприятия установлены в "Плане мероприятий по реализации программы".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5.План мероприятий по реализации программы.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для Мойынкумского района на период 2025-2029гг.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Ф-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пунктов приема вторичного сырья в Мойынкумском районе, с графиком выездов по селам района - 3 единицы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твляю-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коммунальных отходов "у источника"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пакета материалов на информационных стендах, досках объявлений и других информационных ресурсах района, включая баннеры и контей нерные площадки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для организации раздельного сбора отходов "у источника"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о раздельном сборе отходов и "разумном потреб лении" для детей и подростков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коледжи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работа для детей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 на землю под контейнерными площадками и площадками сбора золошлаковых и органических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Исключается риск самопроизвольного переноса площадки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обустройство контейнерных площадок согласно СТ РК 3780-2022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Раздельный сбор отходов, соблюдение законодательства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имеющихся контейнеров для раздельного сбора на фракции "сухое"/ "мокрое", в соответствии с законодательством и техническими требования на вывоз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территории временного хранения отходов от почвенного покрова и защита от раздувания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площадок для приема золошлак овых отходов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образования стихийных свалок.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установка контейнеров для сбора опасных отходов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Раздельный сбор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 лицензированными предприятиями на обслуживание контейнеров для опасных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опасных отходов с остальными фракциями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площадок для сбора отходов по фракциям в населенных пунктах Мойынкумского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фракций коммунальных отходов от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компостных установок для пищевых и органических отходов в каждом сельском округе Мойынкумского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отходов, производство удобрений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площадок для сбора золошлаковых отходов в каждом населенном пункте Мойынкумского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образования свалок золошлаковых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с мусоровывозящими организациями на вывоз отходов по фракциям из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использование вторичного сырья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на вывоз золошлаковых отходов из населенных пунктов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использование золошлака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 с сортировочной линией и компостной установкой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сортировка, доизвлечение и депони рование отходов согласно требованиям законодательства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дополнительной техники для мусоровывозящих компаний для вывоза раздельно собранных фракций коммунальных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смешивание раздельно собранных фракций отходов, пригодных для переработки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дробильных установок для строительных отходов и передача в доверительное управление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строительных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существующих полигонов ТБО, не соответствующих экологическим и санитарно-эпидемиологическим нормам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