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292a" w14:textId="9e72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сельских округов Мойынкумского района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23 декабря 2025 года № 48-3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178 311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139 398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2 641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36 041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178 311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93 224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22 929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- 1 042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68 824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93 224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83 315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11 088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- 622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71 605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83 315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72 566 тысяч тенге, в том числе: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19 594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52 624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72 566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39 802 тысяч тенге, в том числе: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33 740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5 996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39 802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56 537 тысяч тенге, в том числе: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5 346 тысяч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242 тысяч тенге;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50 947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56 537 тысяч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36 317 тысяч тенге, в том числе: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5 795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–30 522 тысяч тенге;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36 317 тысяч тенге;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54 523 тысяч тенге, в том числе: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16 461 тысяч тенге;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 тысяч тенге;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37 710 тысяч тенге;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54 523 тысяч тенге;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102 151 тысяч тенге, в том числе: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3 244 тысяч тенге;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98 907 тысяч тенге;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102 151 тысяч тенге;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84 479 тысяч тенге, в том числе: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6 432 тысяч тенге;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78 043 тысяч тенге;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84 479 тысяч тенге;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54 765 тысяч тенге, в том числе: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6 661 тысяч тенге;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 тысяч тенге;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47 630 тысяч тенге;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54 765 тысяч тенге;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45 647 тысяч тенге, в том числе: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4 617 тысяч тенге;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тысяч тенге;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41 012 тысяч тенге;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45 647 тысяч тенге;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селу Мирный: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41 185 тысяч тенге, в том числе: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8 285 тысяч тенге;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32 900 тысяч тенге;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41 185 тысяч тенге;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селу Акбакай: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36 245 тысяч тенге, в том числе: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3 917 тысяч тенге;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32 328 тысяч тенге;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36 245 тысяч тенге;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селу Аксуек: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61 142 тысяч тенге, в том числе: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4 734 тысяч тенге;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56 408 тысяч тенге;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61 142 тысяч тенге;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 тысяч тенге, в том числе: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45 786 тысяч тенге, в том числе: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9 999 тысяч тенге;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тысяч тенге;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35 773 тысяч тенге;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45 786 тысяч тенге;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сел, сельских округов на 2026 год суммы целевых текущих трансфертов из областного бюджета.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сел, сельских округов на 2026 год суммы целевых текущих трансфертов из районного бюджета.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3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3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2027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4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2028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4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5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5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2028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2028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7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7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8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2026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8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9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2028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9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2026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9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2027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0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2028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0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2026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1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2027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1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2028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1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2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2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3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2026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3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2027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3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2028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4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2026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4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2027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5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2028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5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2026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5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2027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6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2028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6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2026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7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2027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7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2028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7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2026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8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2027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2028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9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2026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9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2027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9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2028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0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Аксуйек на 2026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0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Аксуйек на 2027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1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Аксуйек на 2028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1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2026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1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2027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52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2028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