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9c1a4" w14:textId="e39c1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2026 - 2028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22 декабря 2025 года № 47-5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8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88,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9 543 258 тысяч тенге, в том числе: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5 913 927 тысяч тенге;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38 989 тысяч тенге;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46 953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3 543 389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9 543 258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50 829 тысяч тенге, в том числе: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138 400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87 571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-50 829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50 829 тысяч тенге, в том числе: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138 400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87 571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норматив распределения поступлений по социальному налогу районному бюджету на 2026-2028 годы в размере 30 процентов.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объем бюджетных изъятии передаваемые из районного бюджета в областной бюджет на 2026 год в сумме 1 424 663 тысяч тенге.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районном бюджете на 2026 год бюджетам сел, сельских округов предусмотреть целевые текущие трансферты за счет средств областного бюджета, распределение которых определяются на основании постановления акима Мойынкумского района.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районном бюджете на 2026 год бюджетам сел, сельских округов преду-смотреть целевые текущие трансферты за счет средств районного бюджета, распределение которых определяются на основании постановления акима Мойынкумского района.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района на 2026 год в объеме 91 504 тысяч тенге.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данного решения и публикацию на интернет-ресурсе возложить на постоянную комиссию районного маслихата по экономическому развитию региона, бюджету и местным налогам, отрасли промышленности, развитию сельского хозяйства и отраслей предпринимательства, территориальному строительству, по рассмотрению проектов по покупке земельных участков, по защите окружающей среды.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2026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Мойынкумского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№47-5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9543258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5913927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3756088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2770374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1303173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1290292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3543389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3543389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автомобильныхдорограйона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оказываемые лицам из группы риска, оказавшимся в трудной ситуации вследствие насилия или угрозы насилия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СФИНАНСОВЫМИАКТИВАМИ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№47-5</w:t>
            </w:r>
          </w:p>
        </w:tc>
      </w:tr>
    </w:tbl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8880378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6802832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4372364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3228935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1446912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1432442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1981760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1981760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автомобильныхдорограйона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оказываемые лицам из группы риска, оказавшимся в трудной ситуации вследствие насилия или угрозы насилия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СФИНАНСОВЫМИАКТИВАМИ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№47-5</w:t>
            </w:r>
          </w:p>
        </w:tc>
      </w:tr>
    </w:tbl>
    <w:bookmarkStart w:name="z5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2028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автомобильныхдорограйона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оказываемые лицам из группы риска, оказавшимся в трудной ситуации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СФИНАНСОВЫМИАКТИВАМИ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