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5e06" w14:textId="1c95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Мойынкумском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28 ноября 2025 года № 44-2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Мойынкумский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начисления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Мойынкумском районе с 4 (четырех) на 2 (два) процента за отчетный налоговый период в зависимости от вида деятельности и места нахождения объекта.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официальмону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