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012e" w14:textId="ee10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"О бюджете сел, сельских округов Мойынкумского района на 2025 – 2027 годы" от 27 декабря 2024 года № 35-2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5 ноября 2025 года № 43-2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Мойынкумский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"О бюджете сел, сельских округов Мойынкумского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№35-2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сел, сельских округов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По Мойынкумскому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268 598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120 502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2 516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145 420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286 655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-18 057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18 057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- 18 057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По Берликскому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164 871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24 865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- 914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138 896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167 910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-3 039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- 3 039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- 3 039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По Кенесскому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92 474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11 535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80 432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96 920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4 446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- 4 446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По Шыганакскому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86 771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18 210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68 229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93 414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-6 643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6 643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- 6 643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По Уланбельскому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45 273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15 692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63 763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-18 490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18 490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18 490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По Карабогетскому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93 440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5 939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87 501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96 999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3 559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3 559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По Кылышбайскому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106 094 ммммтысяч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6 059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100 035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106 482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По Жамбылскому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83 784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14 506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69 020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86 428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-2 644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2 644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2 644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По Кызылотаускому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67 719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65 733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67 742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По Кызылталскому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72 658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67 450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73 005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По Биназарскому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86 435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6 499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79 484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89 429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-2 994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2 994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2 994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По Хантаускому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77 640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5 469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72 154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78 033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По селу Мирный: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43 277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8 082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35 195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45 451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2 174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2 174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По селу Акбакай: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45 177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3 684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41 493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47 639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-2 462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2 462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2 462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По Мынаралскому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75 133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7 967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67 166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76 303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1 170 тысяч тенге."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от 05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от 05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Берликского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от 05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от 05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Шыганакского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от 05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Уланбельского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от 05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Карабогетского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от 05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Кылышбайского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от 05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от 05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Кызылотауского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от 05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Кызылталского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от 05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Биназарского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от 05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Хантауского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от 05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Мирный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от 05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Акбакай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от 05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Мынаралского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