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a1f3" w14:textId="f53a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бюджете сел, сельских округов Мойынкумского района на 2025 – 2027 годы" от 27 декабря 2024 года № 35-2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августа 2025 года № 39-2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бюджете сел, сельских округов Мойынкумского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276 012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111 083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2 516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162 253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294 069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-18 057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18 057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- 18 057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164 871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22 640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- 914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141 121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167 910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-3 039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- 3 039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- 3 039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92 090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11 658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80 432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96 536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-4 446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4 446 тысяч тенге, в том числе: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- 4 446 тысяч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88 240 тысяч тенге, в том числе: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19 814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197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68 229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94 883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-6 643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6 643 тысяч тенге, в том числе: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- 6 643 тысяч тенге.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46 254 тысяч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30 499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15 692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64 744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-18 490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18 490 тысяч тенге, в том числе: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18 490 тысяч тенге.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84 148 тысяч тенге, в том числе: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7 016 тысяч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77 132 тысяч тенге;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87 707 тысяч тенге;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-3 559 тысяч тенге;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3 559 тысяч тенге, в том числе: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3 559 тысяч тенге.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105 954 тысяч тенге, в том числе: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5 919 тысяч тенге;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100 035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106 342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 тысяч тенге, в том числе: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81 369 тысяч тенге, в том числе: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12 349 тысяч тенге;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69 020 тысяч тенге;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84 013 тысяч тенге;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-2 644 тысяч тенге;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2 644 тысяч тенге, в том числе: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2 644 тысяч тенге.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66 351 тысяч тенге, в том числе: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1 378 тысяч тенге;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64 973 тысяч тенге;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66 374 тысяч тенге;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тысяч тенге;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тысяч тенге, в том числе: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тысяч тенге.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70 778 тысяч тенге, в том числе: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4 230 тысяч тенге;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66 548 тысяч тенге;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71 125 тысяч тенге;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тысяч тенге;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 тысяч тенге, в том числе: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тысяч тенге.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85 085 тысяч тенге, в том числе: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5 787 тысяч тенге;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78 846 тысяч тенге;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88 079 тысяч тенге;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-2 994 тысяч тенге;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2 994 тысяч тенге, в том числе: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2 994 тысяч тенге.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77 640 тысяч тенге, в том числе: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5 469 тысяч тенге;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тысяч тенге;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72 154 тысяч тенге;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78 033 тысяч тенге;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 тысяч тенге;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 тысяч тенге, в том числе: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 тысяч тенге.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селу Мирный: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43 277 тысяч тенге, в том числе: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10 091 тысяч тенге;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33 186 тысяч тенге;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45 451 тысяч тенге;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-2 174 тысяч тенге;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2 174 тысяч тенге, в том числе: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2 174 тысяч тенге.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селу Акбакай: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46 177 тысяч тенге, в том числе: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3 693 тысяч тенге;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42 484 тысяч тенге;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48 639 тысяч тенге;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-2 462 тысяч тенге;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2 462 тысяч тенге, в том числе: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2 462 тысяч тенге.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селу Аксуек: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61 244 тысяч тенге, в том числе: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6 364 тысяч тенге;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54 880 тысяч тенге;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62 529 тысяч тенге;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 тысяч тенге, в том числе: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-1 285 тысяч тенге;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 тысяч тенге, в том числе: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 тысяч тенге.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76 588 тысяч тенге, в том числе: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5 701 тысяч тенге;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70 887 тысяч тенге;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77 758 тысяч тенге;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-1 170 тысяч тенге;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тенге, в том числе: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1 170 тысяч тенге."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председателя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0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1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3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4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4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5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6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6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2025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7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2025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8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2025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8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2025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39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2025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0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Аксуек на 2025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 от 14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 от 27 декабря 2024 года</w:t>
            </w:r>
          </w:p>
        </w:tc>
      </w:tr>
    </w:tbl>
    <w:bookmarkStart w:name="z41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