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49df" w14:textId="6414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18 декабря 2025 года № 372</w:t>
      </w:r>
    </w:p>
    <w:p>
      <w:pPr>
        <w:spacing w:after="0"/>
        <w:ind w:left="0"/>
        <w:jc w:val="both"/>
      </w:pPr>
      <w:r>
        <w:rPr>
          <w:rFonts w:ascii="Times New Roman"/>
          <w:b w:val="false"/>
          <w:i w:val="false"/>
          <w:color w:val="000000"/>
          <w:sz w:val="28"/>
        </w:rPr>
        <w:t>
      В соответствии со статьями 17, 69 и 71-1 Земельного кодекса Республики Казахстан, статьей 31 Закона Республики Казахстан "О местном государственном управлении и самоуправлении в Республике Казахстан" акимат Мойынкумского района ПОСТАНОВЛЯЕТ:</w:t>
      </w:r>
    </w:p>
    <w:p>
      <w:pPr>
        <w:spacing w:after="0"/>
        <w:ind w:left="0"/>
        <w:jc w:val="both"/>
      </w:pPr>
      <w:r>
        <w:rPr>
          <w:rFonts w:ascii="Times New Roman"/>
          <w:b w:val="false"/>
          <w:i w:val="false"/>
          <w:color w:val="000000"/>
          <w:sz w:val="28"/>
        </w:rPr>
        <w:t xml:space="preserve">
      1. Согласно приложению к настоящему постановлению товариществу с ограниченной ответственностью "Актас Энерджи" на территории Мойынкумского района Жамбылской области для строительства воздушной линии 500кВ мощностью 1 кВт от ПС "Северный Мирный" до ПС "Шу" общей площадью 1583,4935 га, от подстанции "Северный Мирный" до подстанции "большой" (ОКГРЭС) установить публичный сервитут сроком на 49 лет на земельном участке общей площадью 1693,0303 гектара для строительства воздушной линии 500кВ по передачи мощности 1ГВт" Мирный". </w:t>
      </w:r>
    </w:p>
    <w:p>
      <w:pPr>
        <w:spacing w:after="0"/>
        <w:ind w:left="0"/>
        <w:jc w:val="both"/>
      </w:pPr>
      <w:r>
        <w:rPr>
          <w:rFonts w:ascii="Times New Roman"/>
          <w:b w:val="false"/>
          <w:i w:val="false"/>
          <w:color w:val="000000"/>
          <w:sz w:val="28"/>
        </w:rPr>
        <w:t xml:space="preserve">
      2. Обеспечить товариществу с ограниченной ответственностью" Актас Энерджи " возмещение в полном объеме ущерба, причиненного строительством воздушной линии, и провести работы по восстановлению поврежденных земель после завершения работ по строительству воздушной линии. </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района. </w:t>
      </w:r>
    </w:p>
    <w:p>
      <w:pPr>
        <w:spacing w:after="0"/>
        <w:ind w:left="0"/>
        <w:jc w:val="both"/>
      </w:pPr>
      <w:r>
        <w:rPr>
          <w:rFonts w:ascii="Times New Roman"/>
          <w:b w:val="false"/>
          <w:i w:val="false"/>
          <w:color w:val="000000"/>
          <w:sz w:val="28"/>
        </w:rPr>
        <w:t xml:space="preserve">
      4. Настоящее постановление вводится в действие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Е. Карентаев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Мойынкумского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18 " декабря 2025 года № 372</w:t>
            </w:r>
          </w:p>
        </w:tc>
      </w:tr>
    </w:tbl>
    <w:p>
      <w:pPr>
        <w:spacing w:after="0"/>
        <w:ind w:left="0"/>
        <w:jc w:val="left"/>
      </w:pPr>
      <w:r>
        <w:rPr>
          <w:rFonts w:ascii="Times New Roman"/>
          <w:b/>
          <w:i w:val="false"/>
          <w:color w:val="000000"/>
        </w:rPr>
        <w:t xml:space="preserve"> для строительства воздушной линии 500кВ по выдачи мощности 1ГВт от подстанции "Северная Мирный" до подстанции "Шу"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предоставляется в границах выделения, всего: 06:093: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Батырбек Кемелбекович 041-145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Бекбергенова Атиркуль Суюмбековна 041-159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Ескендр Ибадилдаевич 041-118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Батырбек Кемелбекович 041-151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Батырбек Кемелбекович 041-065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Ермурат Калидинулы 041-170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Оразалы Ашимович 041-122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Бакыт Серикович 041-047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Манарбек Талгатбекович 041-147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Укитаев Серикхан Тулегенович 041-073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Укитаев Ануар Тулегенович 049-057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Серібаев Бағдат МырзатайҰлы 049-045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Беккулиев Алимхан Сейткадырович 049-037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Жанарбек Нурадилович 049-003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"Комитет автомобильных дорог Министерства по инвестициям и развитию Республики Казахстан"
 059-037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Болат Амалбекулы 051-132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Айткул Жидешович 051-305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Кибраев Акылбек Октябрович 051-311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Тулендиев Жаксылык Шоканович 051-240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Жекенов Жандос Жумаханович 051-130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Айбота Қайратқызы 051-250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Бакыт Кокталович 051-204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Тыныштыбаев Кундызбай Ашимович053-306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Назымхан Ашимханович 053-326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Манапбаев Айтбек Кенесбекович 053-234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Уманов Байбосын Мектепбаевич 053-205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 АГРО" ЖШС 053-269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Кеңес ауылдық округі әкімінің аппараты" КММ 052-911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Тилеубаева Кульзада Тлеубаевна 053-120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Тулекова Анара Абдулталиповна 053-402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Балтабай Баймуханович 053-191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Балтабай Баймуханович 053-070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Шалкарбеков Мейрхан Абдикеримович
053-357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Есилбаев Галяскар Несипбаевич 053-115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 Хантау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 Айдарлы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1583,4935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для строительства воздушной линии 500кВ по выдачи мощности 1ГВт "Мирный" от подстанции "Северная Мирный" до подстанции "Улкен" (ЮКГРЭС)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предоставляется в границах выделения,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Туреханов 037-008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Туреханов 037-001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Серикпай Сайханұлы 063-464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 "Бетпақ 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