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3b94" w14:textId="7f13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в населенных пунктах Мойынкумского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7 октября 2025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"О налогах и других обязательных платежах в бюджет (Налоговый кодекс)", приказом Министра информации и коммуникаций Республики Казахстан от 12 ноября 2018 года № </w:t>
      </w:r>
      <w:r>
        <w:rPr>
          <w:rFonts w:ascii="Times New Roman"/>
          <w:b w:val="false"/>
          <w:i w:val="false"/>
          <w:color w:val="000000"/>
          <w:sz w:val="28"/>
        </w:rPr>
        <w:t>475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коэффициента зонирования" (зарегистрирован в Реестре государственной регистрации нормативных правовых актов за №126377), акимат Мойынкумского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зонирования, учитывающего месторасположение объекта налогообложения в населенных пунктах Мойынкумского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Мойынкумского района от 15 октября 2025 года № </w:t>
      </w:r>
      <w:r>
        <w:rPr>
          <w:rFonts w:ascii="Times New Roman"/>
          <w:b w:val="false"/>
          <w:i w:val="false"/>
          <w:color w:val="000000"/>
          <w:sz w:val="28"/>
        </w:rPr>
        <w:t>270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коэффициента зонирования, учитывающего месторасположение объекта налогообложения в населенных пунктах Мойынкумского района" (зарегистрированно в Реестре государственной регистрации нормативных правовых актов за №147495).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Мойынкумского района Нурадинова Алибека Нагыметуллаевича.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октября 2025 года №___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населенных пунктах Мойынкумского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Акбакайский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Аксуйекский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Аксуйек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Карабогетский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Карабогет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Кумозек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Кылышбайский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Кылышбай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Мынаралский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Мынарал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Мынарал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Кашкантениз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Уланбельский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Шыганакский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Бурыбайтал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Бурыбайтал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Шыганак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Кияхты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