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f23e" w14:textId="432f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составных частей села Сарымолдаев Сарымолдаевского сельского округа Меркенского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Сарымолдаевского сельского округа Меркенского района Жамбылской области от 21 октября 2025 года № 198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Жамбылской областной ономастической комиссии от 17 сентябрь 2025 года и с учетом мнения населения, аким Сарымолдаевского сельского округа 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составные части села Сарымолдаев Сарымолдаевского сельского округа Меркенского района: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1-переулок Ращупкина на переулок Зеренді;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2-переулок Ращупкина на переулок Киелі бұлақ;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Сарымолдаевского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Бабижанов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