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470f" w14:textId="74c4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Меркенского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26 декабря 2025 года № 53-2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5 настоящего решения.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районный маслихат ПРИНЯЛ РЕШЕНИЕ: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сельских округов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Утвердить бюджет Актоганского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–74884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71784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–3000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–107648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32764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1-2.Утвердить бюджет Жамбылского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–322223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196301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–6270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–119552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–336630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0;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0;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-14407 тысяч 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1-3. Утвердить бюджет Меркенского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–574621 тысяч тенге, в том числе: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564321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–300 тысяч тенге;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–10000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–0;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585184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0;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0;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-10563 тысяч 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1-4. Утвердить бюджет Сарымолдаевского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–226839 тысяч тенге, в том числе: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221539 тысяч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–300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–5000 тысяч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–0;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–242476 тысяч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0;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0;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-15637 тысяч тенге.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1-5. Утвердить бюджет Ойталского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–132034 тысяч тенге, в том числе: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129434 тысяч тенге;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–2500 тысяч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–0;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–147812 тысяч тенге;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0;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0;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-15778 тысяч тенге.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1-6. Утвердить бюджет Т.Рыскуловского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–93474 тысяч тенге, в том числе: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31493 тысяч тенге;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–1000 тысяч тенге;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–60881 тысяч тенге;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–96701 тысяч тенге;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0;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0;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-3227 тысяч тенге.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1-7. Утвердить бюджет Таттинского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–114743 тысяч тенге, в том числе: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12146 тысяч тенге; 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–6000 тысяч тенге;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–96497 тысяч тенге;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–115223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0;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0;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-480 тысяч тенге.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1-8. Утвердить бюджет Акаралского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–78737 тысяч тенге, в том числе: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29118 тысяч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–500 тысяч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–49019 тысяч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–79203 тысяч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0;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0;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-466 тысяч тенге.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1-9. Утвердить бюджет Суратского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–73977 тысяч тенге, в том числе: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19701 тысяч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–500 тысяч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–53676 тысяч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–78269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0;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0;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-4292 тысяч тенге.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1-10. Утвердить бюджет Жанатоганского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–104591 тысяч тенге, в том числе: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25566 тысяч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–1500 тысяч тенге;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–77425 тысяч тенге;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–106040 тысяч тенге;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0;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0;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-1449 тысяч тенге.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1-11. Утвердить бюджет Андас батырского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–189264 тысяч тенге, в том числе: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82676 тысяч тенге;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–8000 тысяч тенге;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–98488 тысяч тенге;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–191579 тысяч тенге;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0;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0;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-2315 тысяч тенге.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1-12. Утвердить бюджет Кенесского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–88283 тысяч тенге, в том числе: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18930 тысяч тенге;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–700 тысяч тенге;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–68553 тысяч тенге;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–89006 тысяч тенге;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–0;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0;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0;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-723 тысяч тенге.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1-13. Утвердить бюджет Акерменского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–81931 тысяч тенге, в том числе: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24350 тысяч тенге;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–500 тысяч тенге;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–56981 тысяч тенге;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–83143 тысяч тенге;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–0;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–0;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–0;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0;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0;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-0;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-1212 тысяч тенге.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1-14. Утвердить бюджет Аспаринского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–85803 тысяч тенге, в том числе: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12900 тысяч тенге;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–500 тысяч тенге;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–72303 тысяч тенге;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–86193 тысяч тенге;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–0;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–0;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–0;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0;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0;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-0;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-390 тысяч тенге.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Бюджетные программы, не подлежащие секвестру в процессе исполнения бюджета сельских округов на 2026 год не предусмотрены.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бюджете сельских округов на 2026 год предусмотреть суммы целевых текущих трансфертов.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восьмого созыва по вопросам экономики, бюджета, налогов и развития строительства и инфраструктуры.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26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2026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272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2027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276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2028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28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284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2027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28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2028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29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2026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29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2027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30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2028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30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2026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30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2027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31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2028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316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2026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32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2027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324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2028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32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Т.Рыскуловского сельского округа на 2026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33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Т.Рыскуловского сельского округа на 2027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33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Т.Рыскуловского сельского округа на 2028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34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2026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34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2027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34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2028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352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2026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35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2027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360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2028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36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округа на 2026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36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округа на 2027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372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округа на 2028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37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2026 год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38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2027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384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2028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388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2026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39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2027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39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2028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400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2026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404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2027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40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2028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412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2026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416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2027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42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2028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424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2026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428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2027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53-2</w:t>
            </w:r>
          </w:p>
        </w:tc>
      </w:tr>
    </w:tbl>
    <w:bookmarkStart w:name="z432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2028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