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c8de7" w14:textId="2fc8d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23 декабря 2024 года № 36-2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5 декабря 2025 года № 50-2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внесении изменений в решение Меркенского районного маслихата от 23 декабря 2024 года №36-2"О районном бюджете на 2025-2027 годы"</w:t>
      </w:r>
    </w:p>
    <w:bookmarkEnd w:id="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районный маслихат ПРИНЯЛ РЕШЕНИЕ: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"О районном бюджете на 2025-2027 годы" от 23 декабря 2024 года </w:t>
      </w:r>
      <w:r>
        <w:rPr>
          <w:rFonts w:ascii="Times New Roman"/>
          <w:b w:val="false"/>
          <w:i w:val="false"/>
          <w:color w:val="000000"/>
          <w:sz w:val="28"/>
        </w:rPr>
        <w:t>№36-2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год, в следующих объемах: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11016149 тысяч тенге, в том числе: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4119810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–19052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75344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6801943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11405753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1099479 тысяч тенге;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1192832 тысяч тенге;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–93353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128000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128000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-1617083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6)финансирование дефицита бюджета (использование профицита) –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1617083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-1192832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-93353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-517604 тысяч тенге". 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Меркенского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05 декабря 2025 года № 50-2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 2025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11016149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4119810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аульных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11405753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793036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лицам из группы риска, оказавшимся в трудной ситуации вследствие насилия или угрозы насилия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жилищных сертификатов в качестве социальной помощи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1241530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1262866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493191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сельскохозяйственных объектов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по социальной и инженерной инфраструктуре в сельских населенных пунктах в рамках проекта "Ауыл-ел бесігі"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2171559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целевых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(неиспользованных) сумм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возмещение затрат вышестоящего бюджета в связи с изменением законодательства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251648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-1617083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517604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