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f7d4" w14:textId="e25f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Меркенского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27 ноября 2025 года № 49-4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 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Меркенского района ПОСТАНОВИЛ, Меркенский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населенных пунктов Меркенского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границы (черты) села Акермен Акерменского сельского округа общей площадью 810,3741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2) установить границы (черты) села Аккоз-Кайнар Акерменского сельского округа общей площадью 3245,8238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границы (черты) села Кенес Кенесского сельского округа общей площадью 3243,8727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утверждено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338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№49-4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Акермен Акерменского сельского округа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Акермен Акерменского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810,3741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утверждено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338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№49-4</w:t>
            </w:r>
          </w:p>
        </w:tc>
      </w:tr>
    </w:tbl>
    <w:bookmarkStart w:name="z1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Аккоз-Кайнар Акерменского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Аккоз-Кайнар Акерменского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3245,8238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2805,4638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утверждено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338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№49-4</w:t>
            </w:r>
          </w:p>
        </w:tc>
      </w:tr>
    </w:tbl>
    <w:bookmarkStart w:name="z2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по установлению границ села Кенес Кенеского сельского округа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л-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Кенес Кенеского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3243,8727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населенного пункта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329,2850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