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8bbb" w14:textId="7f18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Меркенского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15 сентября 2025 года № 45-6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приказу Председателя Агентства Республики Казахстан по делам государственной службы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от 28 июля 2025 года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Меркенский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Меркенского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Меркенского районного маслихата от 19 мая 2023 года №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Меркенского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 2025 года №45-6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Меркенского районного маслихата"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Меркенского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приказу Председателя Агентства Республики Казахстан по делам государственной службы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от 28 июля 2025 года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порядок оценки деятельности административных государственных служащих корпуса "Б" государственного учреждения "Аппарат Меркенского районного маслихата".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Оценивающему лицу оценочный лист направляется службой управления персоналом через информационную систему.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