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9886" w14:textId="bff9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30 декабря 2024 года № 39-2 "О бюджете сельских округов Кордайского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24 декабря 2025 года № 56-3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 бюджете сельских округов Кордайского района на 2025–2027 годы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№39-2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Алгинского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доходы – 82 417 тысяч тенге, в том числе: 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13 762 тысяч тенге;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0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68 585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 82 555 тысяч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 тысяч тенге, в том числе: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- 138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138 тысяч тенге, в том числе;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138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Аухаттинского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190 920 тысяч тенге, в том числе: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104 566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934 тысяч тенге;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85 224 тысяч тенге;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193 858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- 2 938 тысяч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2 938 тысяч тенге, в том числе;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2 938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Беткайнарского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195 431 тысяч тенге, в том числе: 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61 661 тысяч тенге;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241 тысяч тенге;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–133 429 тысяч тенге;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198 542 тысяч тенге;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- 3 111 тысяч тенге;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3 111 тысяч тенге, в том числе;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3 111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183 694 тысяч тенге, в том числе: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50 741 тысяч тенге;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132 803 тысяч тенге;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185 374 тысяч тенге;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- 1 680 тысяч тенге;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1 680 тысяч тенге, в том числе;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1 680 тысяч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Какпатасского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214 896 тысяч тенге, в том числе:</w:t>
      </w:r>
    </w:p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28 967 тысяч тенге;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тысяч тенге;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тысяч тенге;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185 541 тысяч тенге;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216 368 тысяч тенге;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- 1 472 тысяч тенге;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1 472 тысяч тенге, в том числе;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1 472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Каракемерского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209 317 тысяч тенге, в том числе:</w:t>
      </w:r>
    </w:p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33 859 тысяч тенге;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399 тысяч тенге;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174 959 тысяч тенге;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211 031 тысяч тенге;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- 1 714 тысяч тенге;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–1 714 тысяч тенге, в том числе;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1 714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Карасайского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171 909 тысяч тенге, в том числе:</w:t>
      </w:r>
    </w:p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19 732 тысяч тенге;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3 781 тысяч тенге;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148 296 тысяч тенге;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172 384 тысяч тенге;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- 475 тысяч тенге;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475 тысяч тенге, в том числе;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475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111 042 тысяч тенге, в том числе:</w:t>
      </w:r>
    </w:p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54 382 тысяч тенге;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831 тысяч тенге;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687 тысяч тенге;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55 142 тысяч тенге;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113 967 тысяч тенге;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- 2 925 тысяч тенге;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2 925 тысяч тенге, в том числе;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2 925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Касыкского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157 470 тысяч тенге, в том числе:</w:t>
      </w:r>
    </w:p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56 434 тысяч тенге;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 тысяч тенге;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100 838 тысяч тенге;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159 909 тысяч тенге;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- 2 439 тысяч тенге;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2 439 тысяч тенге, в том числе;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2 439 тысяч тенге.";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Кененского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68 644 тысяч тенге, в том числе:</w:t>
      </w:r>
    </w:p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35 324 тысяч тенге;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33 220 тысяч тенге;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68 863 тысяч тенге;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- 219 тысяч тенге;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219 тысяч тенге, в том числе;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8"/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219 тысяч тенге.";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Кордайского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1 013 001 тысяч тенге, в том числе:</w:t>
      </w:r>
    </w:p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882 221 тысяч тенге;</w:t>
      </w:r>
    </w:p>
    <w:bookmarkEnd w:id="160"/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735 тысяч тенге;</w:t>
      </w:r>
    </w:p>
    <w:bookmarkEnd w:id="161"/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2"/>
    <w:bookmarkStart w:name="z20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130 045 тысяч тенге;</w:t>
      </w:r>
    </w:p>
    <w:bookmarkEnd w:id="163"/>
    <w:bookmarkStart w:name="z2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1 021 688 тысяч тенге;</w:t>
      </w:r>
    </w:p>
    <w:bookmarkEnd w:id="164"/>
    <w:bookmarkStart w:name="z2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5"/>
    <w:bookmarkStart w:name="z2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6"/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7"/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9"/>
    <w:bookmarkStart w:name="z20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0"/>
    <w:bookmarkStart w:name="z2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- 8 687 тысяч тенге;</w:t>
      </w:r>
    </w:p>
    <w:bookmarkEnd w:id="171"/>
    <w:bookmarkStart w:name="z21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8 687 тысяч тенге, в том числе;</w:t>
      </w:r>
    </w:p>
    <w:bookmarkEnd w:id="172"/>
    <w:bookmarkStart w:name="z21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3"/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4"/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8 687 тысяч тенге.";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Масанчинского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211 380 тысяч тенге, в том числе:</w:t>
      </w:r>
    </w:p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209 401 тысяч тенге;</w:t>
      </w:r>
    </w:p>
    <w:bookmarkEnd w:id="176"/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177"/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1 779 тысяч тенге;</w:t>
      </w:r>
    </w:p>
    <w:bookmarkEnd w:id="178"/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bookmarkEnd w:id="179"/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220 998 тысяч тенге;</w:t>
      </w:r>
    </w:p>
    <w:bookmarkEnd w:id="180"/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2"/>
    <w:bookmarkStart w:name="z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- 9 618 тысяч тенге;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9 618 тысяч тенге, в том числе;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0"/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9 618 тысяч тенге.";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Ногайбайского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93 190 тысяч тенге, в том числе:</w:t>
      </w:r>
    </w:p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30 738 тысяч тенге;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 тысяч тенге;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62 107 тысяч тенге;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100 435 тысяч тенге;</w:t>
      </w:r>
    </w:p>
    <w:bookmarkEnd w:id="196"/>
    <w:bookmarkStart w:name="z2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7"/>
    <w:bookmarkStart w:name="z2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8"/>
    <w:bookmarkStart w:name="z2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9"/>
    <w:bookmarkStart w:name="z24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00"/>
    <w:bookmarkStart w:name="z24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1"/>
    <w:bookmarkStart w:name="z24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2"/>
    <w:bookmarkStart w:name="z2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- 7 245 тысяч тенге;</w:t>
      </w:r>
    </w:p>
    <w:bookmarkEnd w:id="203"/>
    <w:bookmarkStart w:name="z2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7 245 тысяч тенге, в том числе;</w:t>
      </w:r>
    </w:p>
    <w:bookmarkEnd w:id="204"/>
    <w:bookmarkStart w:name="z25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5"/>
    <w:bookmarkStart w:name="z25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6"/>
    <w:bookmarkStart w:name="z25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7 245 тысяч тенге.";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Отарского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361 206 тысяч тенге, в том числе:</w:t>
      </w:r>
    </w:p>
    <w:bookmarkStart w:name="z2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124 343 тысяч тенге;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09"/>
    <w:bookmarkStart w:name="z2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236 763 тысяч тенге;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362 891 тысяч тенге;</w:t>
      </w:r>
    </w:p>
    <w:bookmarkEnd w:id="212"/>
    <w:bookmarkStart w:name="z26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3"/>
    <w:bookmarkStart w:name="z26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4"/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5"/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16"/>
    <w:bookmarkStart w:name="z26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7"/>
    <w:bookmarkStart w:name="z2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8"/>
    <w:bookmarkStart w:name="z26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- 1 685 тысяч тенге;</w:t>
      </w:r>
    </w:p>
    <w:bookmarkEnd w:id="219"/>
    <w:bookmarkStart w:name="z26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1 685 тысяч тенге, в том числе;</w:t>
      </w:r>
    </w:p>
    <w:bookmarkEnd w:id="220"/>
    <w:bookmarkStart w:name="z26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1"/>
    <w:bookmarkStart w:name="z27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2"/>
    <w:bookmarkStart w:name="z2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1 685 тысяч тенге.";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Сарыбулакского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580 654 тысяч тенге, в том числе:</w:t>
      </w:r>
    </w:p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68 227 тысяч тенге;</w:t>
      </w:r>
    </w:p>
    <w:bookmarkEnd w:id="224"/>
    <w:bookmarkStart w:name="z2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25"/>
    <w:bookmarkStart w:name="z2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2 805 тысяч тенге;</w:t>
      </w:r>
    </w:p>
    <w:bookmarkEnd w:id="226"/>
    <w:bookmarkStart w:name="z2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509 422 тысяч тенге;</w:t>
      </w:r>
    </w:p>
    <w:bookmarkEnd w:id="227"/>
    <w:bookmarkStart w:name="z27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584 734 тысяч тенге;</w:t>
      </w:r>
    </w:p>
    <w:bookmarkEnd w:id="228"/>
    <w:bookmarkStart w:name="z28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9"/>
    <w:bookmarkStart w:name="z28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0"/>
    <w:bookmarkStart w:name="z28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1"/>
    <w:bookmarkStart w:name="z28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32"/>
    <w:bookmarkStart w:name="z28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3"/>
    <w:bookmarkStart w:name="z28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4"/>
    <w:bookmarkStart w:name="z28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- 4 080 тысяч тенге;</w:t>
      </w:r>
    </w:p>
    <w:bookmarkEnd w:id="235"/>
    <w:bookmarkStart w:name="z28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4 080 тысяч тенге, в том числе;</w:t>
      </w:r>
    </w:p>
    <w:bookmarkEnd w:id="236"/>
    <w:bookmarkStart w:name="z28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7"/>
    <w:bookmarkStart w:name="z28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8"/>
    <w:bookmarkStart w:name="z29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4 080 тысяч тенге.";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Сортобинского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167 908 тысяч тенге, в том числе:</w:t>
      </w:r>
    </w:p>
    <w:bookmarkStart w:name="z29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166 470 тысяч тенге;</w:t>
      </w:r>
    </w:p>
    <w:bookmarkEnd w:id="240"/>
    <w:bookmarkStart w:name="z29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41"/>
    <w:bookmarkStart w:name="z29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1 138 тысяч тенге;</w:t>
      </w:r>
    </w:p>
    <w:bookmarkEnd w:id="242"/>
    <w:bookmarkStart w:name="z29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bookmarkEnd w:id="243"/>
    <w:bookmarkStart w:name="z29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188 241 тысяч тенге;</w:t>
      </w:r>
    </w:p>
    <w:bookmarkEnd w:id="244"/>
    <w:bookmarkStart w:name="z29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5"/>
    <w:bookmarkStart w:name="z30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6"/>
    <w:bookmarkStart w:name="z30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7"/>
    <w:bookmarkStart w:name="z30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48"/>
    <w:bookmarkStart w:name="z30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30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30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- 20 333 тысяч тенге;</w:t>
      </w:r>
    </w:p>
    <w:bookmarkEnd w:id="251"/>
    <w:bookmarkStart w:name="z30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20 333 тысяч тенге, в том числе;</w:t>
      </w:r>
    </w:p>
    <w:bookmarkEnd w:id="252"/>
    <w:bookmarkStart w:name="z30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3"/>
    <w:bookmarkStart w:name="z30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30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20 333 тысяч тенге.";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Степновского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324 777 тысяч тенге, в том числе:</w:t>
      </w:r>
    </w:p>
    <w:bookmarkStart w:name="z3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40 349 тысяч тенге;</w:t>
      </w:r>
    </w:p>
    <w:bookmarkEnd w:id="256"/>
    <w:bookmarkStart w:name="z3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57"/>
    <w:bookmarkStart w:name="z3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31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284 328 тысяч тенге;</w:t>
      </w:r>
    </w:p>
    <w:bookmarkEnd w:id="259"/>
    <w:bookmarkStart w:name="z31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325 591 тысяч тенге;</w:t>
      </w:r>
    </w:p>
    <w:bookmarkEnd w:id="260"/>
    <w:bookmarkStart w:name="z3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31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3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32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64"/>
    <w:bookmarkStart w:name="z3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3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3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- 814 тысяч тенге;</w:t>
      </w:r>
    </w:p>
    <w:bookmarkEnd w:id="267"/>
    <w:bookmarkStart w:name="z32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814 тысяч тенге, в том числе;</w:t>
      </w:r>
    </w:p>
    <w:bookmarkEnd w:id="268"/>
    <w:bookmarkStart w:name="z3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32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3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814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18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Сулуторского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113 910 тысяч тенге, в том числе:</w:t>
      </w:r>
    </w:p>
    <w:bookmarkStart w:name="z33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19 065 тысяч тенге;</w:t>
      </w:r>
    </w:p>
    <w:bookmarkEnd w:id="272"/>
    <w:bookmarkStart w:name="z33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73"/>
    <w:bookmarkStart w:name="z33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387 тысяч тенге;</w:t>
      </w:r>
    </w:p>
    <w:bookmarkEnd w:id="274"/>
    <w:bookmarkStart w:name="z33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94 408 тысяч тенге;</w:t>
      </w:r>
    </w:p>
    <w:bookmarkEnd w:id="275"/>
    <w:bookmarkStart w:name="z33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114 151 тысяч тенге;</w:t>
      </w:r>
    </w:p>
    <w:bookmarkEnd w:id="276"/>
    <w:bookmarkStart w:name="z33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7"/>
    <w:bookmarkStart w:name="z33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8"/>
    <w:bookmarkStart w:name="z33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9"/>
    <w:bookmarkStart w:name="z34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80"/>
    <w:bookmarkStart w:name="z34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1"/>
    <w:bookmarkStart w:name="z34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2"/>
    <w:bookmarkStart w:name="z34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- 241 тысяч тенге;</w:t>
      </w:r>
    </w:p>
    <w:bookmarkEnd w:id="283"/>
    <w:bookmarkStart w:name="z34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241 тысяч тенге, в том числе;</w:t>
      </w:r>
    </w:p>
    <w:bookmarkEnd w:id="284"/>
    <w:bookmarkStart w:name="z34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5"/>
    <w:bookmarkStart w:name="z34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6"/>
    <w:bookmarkStart w:name="z34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241 тысяч тенге.";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Улкен Сулуторского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88 387 тысяч тенге, в том числе:</w:t>
      </w:r>
    </w:p>
    <w:bookmarkStart w:name="z35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17 022 тысяч тенге;</w:t>
      </w:r>
    </w:p>
    <w:bookmarkEnd w:id="288"/>
    <w:bookmarkStart w:name="z35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89"/>
    <w:bookmarkStart w:name="z35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0"/>
    <w:bookmarkStart w:name="z35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71 315 тысяч тенге;</w:t>
      </w:r>
    </w:p>
    <w:bookmarkEnd w:id="291"/>
    <w:bookmarkStart w:name="z35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88 700 тысяч тенге;</w:t>
      </w:r>
    </w:p>
    <w:bookmarkEnd w:id="292"/>
    <w:bookmarkStart w:name="z35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3"/>
    <w:bookmarkStart w:name="z35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4"/>
    <w:bookmarkStart w:name="z35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5"/>
    <w:bookmarkStart w:name="z35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96"/>
    <w:bookmarkStart w:name="z36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7"/>
    <w:bookmarkStart w:name="z36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8"/>
    <w:bookmarkStart w:name="z36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- 313 тысяч тенге;</w:t>
      </w:r>
    </w:p>
    <w:bookmarkEnd w:id="299"/>
    <w:bookmarkStart w:name="z36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313 тысяч тенге, в том числе;</w:t>
      </w:r>
    </w:p>
    <w:bookmarkEnd w:id="300"/>
    <w:bookmarkStart w:name="z36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1"/>
    <w:bookmarkStart w:name="z36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2"/>
    <w:bookmarkStart w:name="z36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313 тысяч тенге".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председателя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7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8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2025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№ 56-3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9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2025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9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04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2025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11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1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2025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2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3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2025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3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2025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4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2025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5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2025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6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2025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6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2025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74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2025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8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2025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8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2025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9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2025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56-3 декабря 2025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0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2025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