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ead7" w14:textId="5dce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Кордайского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24 декабря 2025 года № 56-2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21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58 187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–19 257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38 860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58 187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Аухаттинского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116 169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115 897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164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116 169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Беткайнарского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111 457 тысяч тенге, в том числе: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73 595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37 762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111 457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167 700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119 415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48 135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167 700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Какпатасского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70 330 тысяч тенге, в том числе: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54 463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15 567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70 330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Каракемеркого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110 026 тысяч тенге, в том числе: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50 988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58 838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110 026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57 819 тысяч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26 519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31 200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57 819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Карасуского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79 246 тысяч тенге, в том числе: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57 953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21 143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79 246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Касыкского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122 075 тысяч тенге, в том числе: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71 470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50 505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122 075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Кененского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79 897 тысяч тенге, в том числе: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40 976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38 821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79 897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Кордайского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1 275 121 тысяч тенге, в том числе: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1 274 837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тысяч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1 275 121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0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Масанчинского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240 497 тысяч тенге, в том числе: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240 240 тысяч тенге;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тысяч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240 497 тысяч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Ногайбайского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149 677 тысяч тенге, в том числе: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46 930 тысяч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102 647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149 677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Отарского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157 722 тысяч тенге, в том числе: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157 561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тысяч тенге;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157 722 тысяч тенге;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0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Сарыбулакского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186 774 тысяч тенге, в том числе: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101 984 тысяч тенге;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84 590 тысяч тенге;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186 774 тысяч тенге;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Сортобинского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191 620 тысяч тенге, в том числе: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191 263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191 620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Степновского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136 896 тысяч тенге, в том числе: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71 739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65 057 тысяч тенге;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136 896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Сулуторского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59 694 тысяч тенге, в том числе: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22 896 тысяч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36 743 тысяч тенге;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59 694 тысяч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Улкен Сулуторского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44 751 тысяч тенге, в том числе: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19 071 тысяч тенге;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25 630 тысяч тенге;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44 751 тысяч тенге;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тенге, в том числе;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 тысяч тенге.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бюджете сельских округов на 2026 год суммы целевых текущих трансфертов.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2026 года.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председателя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56-2</w:t>
            </w:r>
          </w:p>
        </w:tc>
      </w:tr>
    </w:tbl>
    <w:bookmarkStart w:name="z35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56-2</w:t>
            </w:r>
          </w:p>
        </w:tc>
      </w:tr>
    </w:tbl>
    <w:bookmarkStart w:name="z35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2027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56-2</w:t>
            </w:r>
          </w:p>
        </w:tc>
      </w:tr>
    </w:tbl>
    <w:bookmarkStart w:name="z36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2028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6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2026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2027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7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2028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7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8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2027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8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2028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9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9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39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0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2026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0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2027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1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2028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1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2026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1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2027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2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2028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2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2026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3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2027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3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2028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3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2026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4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2027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4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2028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5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2026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5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2027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58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2028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6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2026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6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2027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7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2028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74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2026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7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2027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82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2028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8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2026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9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2027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9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2028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498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2026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0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2027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0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2028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10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2026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1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2027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1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2028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22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2026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2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2027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3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2028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3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2026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3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2027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4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2028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4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2026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5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2027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5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2028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5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2026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6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2027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6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2028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7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2026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7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2027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56-2</w:t>
            </w:r>
          </w:p>
        </w:tc>
      </w:tr>
    </w:tbl>
    <w:bookmarkStart w:name="z57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2028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селах,поселках,сельских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