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5b32e" w14:textId="5b5b3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22 декабря 2025 года № 55-6.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5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Кордайский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20 001 468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11 705 947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185 642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351 562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7 758 317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20 001 468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26 577 тысяч тенге, в том числе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103 800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77 223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5)дефицит (профицит) бюджета – -43 365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43 365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103 800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77 223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7)используемые остатки бюджетных средств – 16 788 тысяч тенге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Кордайского районного маслихата Жамбылской области от 21.05.2026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64-3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бюджетные изъятия из районного бюджета в областной бюджет на 2026 год в сумме 5 182 317 тысяч тенге.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местного исполнительного органа в сумме 213 471 тысяч тенге.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Распределение сумм целевых трансфертов на 2026 год бюджетам сельских округов определяется на основании постановления акимата района.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Исполняющая обязанности председателя Кордайского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Кипчакбаева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55-6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Районный бюджет на 2026 год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Кордайского районного маслихата Жамбылской области от 21.05.2026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64-3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20018256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11705947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8517473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6517473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1521165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1507150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161263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предприятий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участкам, находящихся в коммунальной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329141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323741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7758317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7287684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20018256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55-6</w:t>
            </w:r>
          </w:p>
        </w:tc>
      </w:tr>
    </w:tbl>
    <w:bookmarkStart w:name="z4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17890259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13291751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9692198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3225056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6467142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1561079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1531079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1521150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1507150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161263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248763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предприятий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участкам, находящихся в коммунальной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3959745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3959745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17890259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7429476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7429476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7429476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55-6</w:t>
            </w:r>
          </w:p>
        </w:tc>
      </w:tr>
    </w:tbl>
    <w:bookmarkStart w:name="z5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2028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21830158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15519089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11880615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5413473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6467142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1521150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1507150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161263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предприятий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участкам, находящихся в коммунальной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5597191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5597191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21830158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