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fb0e" w14:textId="37ff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30 декабря 2024 года № 39-2 "О бюджете сельских округов Кордайского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августа 2025 года № 47-2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 бюджете сельских округов Кордайского района на 2025–2027 годы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№39-2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доходы – 90 133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13 762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76 301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90 271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138 тысяч тенге, в том числе;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138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Аухаттинского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195 209 тысяч тенге, в том числе: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98 677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96 382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198 147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- 2 938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2 938 тысяч тенге, в том числе;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2 938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Беткайнарского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195 242 тысяч тенге, в том числе: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56 959 тысяч тенге;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–138 183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198 353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- 3 111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3 111 тысяч тенге, в том числе;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3 111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182 155 тысяч тенге, в том числе: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51 471 тысяч тенге;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130 534 тысяч тенге;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183 835 тысяч тенге;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- 1 680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1 680 тысяч тенге, в том числе;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1 680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Какпатасского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240 067 тысяч тенге, в том числе: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56 030 тысяч тенге;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183 697 тысяч тенге;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241 539 тысяч тенге;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- 1 472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1 472 тысяч тенге, в том числе;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1 472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Каракемерского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241 585 тысяч тенге, в том числе: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65 047 тысяч тенге;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176 269 тысяч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243 299 тысяч тенге;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- 1 714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–1 714 тысяч тенге, в том числе;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1 714 тысяч тенге.";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170 109 тысяч тенге, в том числе: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20 181 тысяч тенге;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2 432 тысяч тенге;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147 396 тысяч тенге;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170 584 тысяч тенге;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- 475 тысяч тенге;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475 тысяч тенге, в том числе;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475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112 250 тысяч тенге, в том числе: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53 509 тысяч тенге;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757 тысяч тенге;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57 984 тысяч тенге;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115 175 тысяч тенге;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- 2 925 тысяч тенге;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2 925 тысяч тенге, в том числе;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2 925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Касыкского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153 612 тысяч тенге, в том числе: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52 786 тысяч тенге;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100 726 тысяч тенге;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156 051 тысяч тенге;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- 2 439 тысяч тенге;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2 439 тысяч тенге, в том числе;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2 439 тысяч тенге.";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Кененского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74 126 тысяч тенге, в том числе: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33 026 тысяч тенге;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41 000 тысяч тенге;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74 345 тысяч тенге;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- 219 тысяч тенге;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219 тысяч тенге, в том числе;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219 тысяч тенге.";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Кордайского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1 184 576 тысяч тенге, в том числе: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1 049 291 тысяч тенге;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5 240 тысяч тенге;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130 045 тысяч тенге;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1 193 263 тысяч тенге;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- 8 687 тысяч тенге;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8 687 тысяч тенге, в том числе;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8 687 тысяч тенге.";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Масанчинского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211 562 тысяч тенге, в том числе: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208 362 тысяч тенге;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558 тысяч тенге;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2 442 тысяч тенге;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221 180 тысяч тенге;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- 9 618 тысяч тенге;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9 618 тысяч тенге, в том числе;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9 618 тысяч тенге.";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Ногайбайского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103 976 тысяч тенге, в том числе: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33 084 тысяч тенге;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70 792 тысяч тенге;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111 221 тысяч тенге;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- 7 245 тысяч тенге;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7 245 тысяч тенге, в том числе;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7 245 тысяч тенге.";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Отарского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371 334 тысяч тенге, в том числе: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147 260 тысяч тенге;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223 974 тысяч тенге;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373 019 тысяч тенге;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- 1 685 тысяч тенге;</w:t>
      </w:r>
    </w:p>
    <w:bookmarkEnd w:id="231"/>
    <w:bookmarkStart w:name="z2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1 685 тысяч тенге, в том числе;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1 685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Сарыбулакского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7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688 151 тысяч тенге, в том числе:</w:t>
      </w:r>
    </w:p>
    <w:bookmarkEnd w:id="236"/>
    <w:bookmarkStart w:name="z27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84 101 тысяч тенге;</w:t>
      </w:r>
    </w:p>
    <w:bookmarkEnd w:id="237"/>
    <w:bookmarkStart w:name="z27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38"/>
    <w:bookmarkStart w:name="z27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856 тысяч тенге;</w:t>
      </w:r>
    </w:p>
    <w:bookmarkEnd w:id="239"/>
    <w:bookmarkStart w:name="z27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602 994 тысяч тенге;</w:t>
      </w:r>
    </w:p>
    <w:bookmarkEnd w:id="240"/>
    <w:bookmarkStart w:name="z27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692 231 тысяч тенге;</w:t>
      </w:r>
    </w:p>
    <w:bookmarkEnd w:id="241"/>
    <w:bookmarkStart w:name="z28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2"/>
    <w:bookmarkStart w:name="z28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8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- 4 080 тысяч тенге;</w:t>
      </w:r>
    </w:p>
    <w:bookmarkEnd w:id="247"/>
    <w:bookmarkStart w:name="z2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4 080 тысяч тенге, в том числе;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4 080 тысяч тенге.";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Сортобинского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186 898 тысяч тенге, в том числе:</w:t>
      </w:r>
    </w:p>
    <w:bookmarkEnd w:id="252"/>
    <w:bookmarkStart w:name="z2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180 994 тысяч тенге;</w:t>
      </w:r>
    </w:p>
    <w:bookmarkEnd w:id="253"/>
    <w:bookmarkStart w:name="z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54"/>
    <w:bookmarkStart w:name="z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724 тысяч тенге;</w:t>
      </w:r>
    </w:p>
    <w:bookmarkEnd w:id="255"/>
    <w:bookmarkStart w:name="z29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4 880 тысяч тенге;</w:t>
      </w:r>
    </w:p>
    <w:bookmarkEnd w:id="256"/>
    <w:bookmarkStart w:name="z29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207 231 тысяч тенге;</w:t>
      </w:r>
    </w:p>
    <w:bookmarkEnd w:id="257"/>
    <w:bookmarkStart w:name="z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8"/>
    <w:bookmarkStart w:name="z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9"/>
    <w:bookmarkStart w:name="z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0"/>
    <w:bookmarkStart w:name="z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61"/>
    <w:bookmarkStart w:name="z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2"/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3"/>
    <w:bookmarkStart w:name="z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- 20 333 тысяч тенге;</w:t>
      </w:r>
    </w:p>
    <w:bookmarkEnd w:id="264"/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20 333 тысяч тенге, в том числе;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6"/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20 333 тысяч тенге.";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Степновского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1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386 447 тысяч тенге, в том числе:</w:t>
      </w:r>
    </w:p>
    <w:bookmarkEnd w:id="269"/>
    <w:bookmarkStart w:name="z31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39 611 тысяч тенге;</w:t>
      </w:r>
    </w:p>
    <w:bookmarkEnd w:id="270"/>
    <w:bookmarkStart w:name="z3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71"/>
    <w:bookmarkStart w:name="z3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2"/>
    <w:bookmarkStart w:name="z3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346 736 тысяч тенге;</w:t>
      </w:r>
    </w:p>
    <w:bookmarkEnd w:id="273"/>
    <w:bookmarkStart w:name="z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387 261 тысяч тенге;</w:t>
      </w:r>
    </w:p>
    <w:bookmarkEnd w:id="274"/>
    <w:bookmarkStart w:name="z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5"/>
    <w:bookmarkStart w:name="z3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6"/>
    <w:bookmarkStart w:name="z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7"/>
    <w:bookmarkStart w:name="z3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78"/>
    <w:bookmarkStart w:name="z3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9"/>
    <w:bookmarkStart w:name="z32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0"/>
    <w:bookmarkStart w:name="z32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- 814 тысяч тенге;</w:t>
      </w:r>
    </w:p>
    <w:bookmarkEnd w:id="281"/>
    <w:bookmarkStart w:name="z3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814 тысяч тенге, в том числе;</w:t>
      </w:r>
    </w:p>
    <w:bookmarkEnd w:id="282"/>
    <w:bookmarkStart w:name="z32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3"/>
    <w:bookmarkStart w:name="z32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4"/>
    <w:bookmarkStart w:name="z3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814 тысяч тенге.";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3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112 888 тысяч тенге, в том числе: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22 438 тысяч тенге;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88"/>
    <w:bookmarkStart w:name="z33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89"/>
    <w:bookmarkStart w:name="z33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90 400 тысяч тенге;</w:t>
      </w:r>
    </w:p>
    <w:bookmarkEnd w:id="290"/>
    <w:bookmarkStart w:name="z33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113 129 тысяч тенге;</w:t>
      </w:r>
    </w:p>
    <w:bookmarkEnd w:id="291"/>
    <w:bookmarkStart w:name="z33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2"/>
    <w:bookmarkStart w:name="z33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3"/>
    <w:bookmarkStart w:name="z33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4"/>
    <w:bookmarkStart w:name="z34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95"/>
    <w:bookmarkStart w:name="z34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34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- 241 тысяч тенге;</w:t>
      </w:r>
    </w:p>
    <w:bookmarkEnd w:id="297"/>
    <w:bookmarkStart w:name="z34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241 тысяч тенге, в том числе;</w:t>
      </w:r>
    </w:p>
    <w:bookmarkEnd w:id="298"/>
    <w:bookmarkStart w:name="z3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9"/>
    <w:bookmarkStart w:name="z3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0"/>
    <w:bookmarkStart w:name="z3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241 тысяч тенге.";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Улкен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5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87 887 тысяч тенге, в том числе:</w:t>
      </w:r>
    </w:p>
    <w:bookmarkEnd w:id="302"/>
    <w:bookmarkStart w:name="z35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16 450 тысяч тенге;</w:t>
      </w:r>
    </w:p>
    <w:bookmarkEnd w:id="303"/>
    <w:bookmarkStart w:name="z35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304"/>
    <w:bookmarkStart w:name="z35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05"/>
    <w:bookmarkStart w:name="z35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71 387 тысяч тенге;</w:t>
      </w:r>
    </w:p>
    <w:bookmarkEnd w:id="306"/>
    <w:bookmarkStart w:name="z35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88 200 тысяч тенге;</w:t>
      </w:r>
    </w:p>
    <w:bookmarkEnd w:id="307"/>
    <w:bookmarkStart w:name="z35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08"/>
    <w:bookmarkStart w:name="z35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9"/>
    <w:bookmarkStart w:name="z35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0"/>
    <w:bookmarkStart w:name="z35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311"/>
    <w:bookmarkStart w:name="z36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36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- 313 тысяч тенге;</w:t>
      </w:r>
    </w:p>
    <w:bookmarkEnd w:id="313"/>
    <w:bookmarkStart w:name="z36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313 тысяч тенге, в том числе;</w:t>
      </w:r>
    </w:p>
    <w:bookmarkEnd w:id="314"/>
    <w:bookmarkStart w:name="z36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5"/>
    <w:bookmarkStart w:name="z36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6"/>
    <w:bookmarkStart w:name="z36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313 тысяч тенге".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7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8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№ 47-2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2025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2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3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2025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3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2025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2025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5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2025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2025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2025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7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2025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2025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9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2025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0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2025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