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e088" w14:textId="5e5e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(черты) села Бериктас Какпатасского сельского округа Кордайского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Кордайского района Жамбылской области от 28 ноября 2025 года № 417 и решение Кордайского районного маслихата Жамбылской области от 28 ноября 2025 года № 52-3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подпункта 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Кордайский района ПОСТАНАВЛЯЕТ и Кордайский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и установить границы (черту) села Бериктас Какпатасского сельского округа Кордайского района Жамбылской области, общей площадью 34974,28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к настоящему совместному постановлению и решению путем перевода 277,72 гектаров из категории населенного пункта общественных пастбищ в земли государственного запаса.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Кордайского района и решения Кордайского районного маслихата возложить на курирующего заместителя акима Кордайского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Кордайского районного маслихата и постановления акимата Кордайского района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Кордайского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Кордайского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417 и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52-3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1135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5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