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02c0" w14:textId="b450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Бауыржан Момышулы Жуалынского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26 декабря 2025 года № 59-2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решения Жуалынского районного маслихата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№58-3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районном бюджете на 2026-2028 годы" Жуалынский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сельских округов и села Бауыржан Момышулы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384 428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199 870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184 428 тысяч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393 586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9 158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97 657 тысяч тенге, в том числе по: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20 475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77 157 тысяч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100 690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3 033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127 146 тысяч тенге, в том числе по: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102 146 тысяч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129 256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2 110 тысяч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54 874 тысяч тенге, в том числе по: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16 500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38 374 тысяч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–56 058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1 184 тысяч тенге.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118 846 тысяч тенге, в том числе по: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12 455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106 346 тысяч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119 235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389 тысяч тенге.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71 422 тысяч тенге, в том числе по: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30 977 тысяч тенге;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5 тысяч тенге;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40 440 тысяч теңге;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72 475 тысяч тенге;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1 053 тысяч тенге.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71 374 тысяч тенге, в том числе по: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22 461 тысяч тенге;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48 874 тысяч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71 657 тысяч тенге;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 тысяч тенге.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53 883 тысяч тенге, в том числе по: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21 990 тысяч тенге;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31 883 тысяч теңге;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53 988 тысяч тенге;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 тысяч тенге.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101 367 тысяч тенге, в том числе по: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24 490 тысяч тенге;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76 867 тысяч теңге;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103 078 тысяч тенге;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1 711 тысяч тенге.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50 460 тысяч тенге, в том числе по: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13 000 тысяч тенге;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37 460 тысяч теңге;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51 079 тысяч тенге;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619 тысяч тенге.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125 450 тысяч тенге, в том числе по: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15 465 тысяч тенге;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109 950 тысяч теңге;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125 478 тысяч тенге;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тысяч тенге.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88 198 тысяч тенге, в том числе по: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31 961 тысяч тенге;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56 198 тысяч теңге;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90 132 тысяч тенге;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1 934 тысяч тенге.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66 794 тысяч тенге, в том числе по: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28 985 тысяч тенге;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37 794 тысяч теңге;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68 039 тысяч тенге;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1 245 тысяч тенге.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125 369 тысяч тенге, в том числе по: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31 935 тысяч тенге;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93 369 тысяч теңге;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126 086 тысяч тенге;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717 тысяч тенге.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6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2026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7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2026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7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2026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2026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8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2026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8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2026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9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2026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29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2026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30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2026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30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2026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31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2026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31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2026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№59-2</w:t>
            </w:r>
          </w:p>
        </w:tc>
      </w:tr>
    </w:tbl>
    <w:bookmarkStart w:name="z31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