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7a9f" w14:textId="8b17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Жуалынскому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22 декабря 2025 года № 58-8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исполняющего обязанности Министра экологии, геологии и природных ресурсов Республики Казахстан от 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разработки программы управления отходами" (зарегистрирован в Реестре государственной регистрации нормативных правовых актов за № 23917), Жуалынский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Жуалынскому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№58-8 от 22 декабря 2025 года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КОММУНАЛЬНОЕ ГОСУДАРСТВЕННОЕ УЧРЕЖДЕНИЕ "Отдел жилищно-коммунального хозяйства, пассажирского транспорта, и автомобильных дорог акиматаЖуалынского района" ПРОГРАММА ПО УПРАВЛЕНИЮ КОММУНАЛЬНЫМИ ОТХОДАМИ ЖУАЛЫНСКОГО РАЙОНА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г.г.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"Тараз-Эко-Проект"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_____________________Есимбекова Г.К.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Б.Момышұлы 2025г.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 4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 5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 6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8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ТЕКУЩЕЙ СИТУАЦИИ УПРАВЛЕНИЯ КОММУНАЛЬНЫМИ ОТХОДАМИ ЖУАЛЫНСКОГО РАЙОНА. 9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Общая характеристика ситуации. 9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Оценка существующей системы управления коммунальными 14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отходами 14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1.2.1. Накопление и раздельный сбор, охват вывозом 14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1.2.2. Транспортировка 15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предприятиях по сбору и вывозу коммунальных отходов от населения 16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1.2.3. Сортировка и переработка. 17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в основном перерабатываются бумага, картон, пластик, стекло и ртутьсодержащие отходы.Инфраструктура переработки ограничена: – отсутствуют постоянные пункты приема отходов от населения; – собранные отходы передаются в областной центр или другие регионы; – электронные и электрические отходы собираются только от юридических лиц частными предприятиями.Система сбора электронных отходов от населения отсутствует.Как правило, такие отходы попадают на полигон вместе с бытовым мусором.Так как предприятия, занимающиеся сбором и переработкой отходов, не предоставляют отчетность о своей деятельности, ведение достоверной статистики затруднено. В связи с этим необходимо совершенствовать систему учета и мониторинга в данной сфере, а также проводить информационно-разъяснительную работу с представителями малого и среднего бизнеса. 17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1.2.4. Захоронение 17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Выводы по анализу текущей ситуации по управлению коммунальными отходами. 20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Анализ сильных и слабых сторон, возможностей и угроз в секторе управления коммунальными отходами. 22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НАЦИОНАЛЬНОЕ ЗАКОНОДАТЕЛЬСТВО, РЕГУЛИРУЮЩЕЕ УПРАВЛЕНИЕ КОММУНАЛЬНЫМИ ОТХОДАМИ 23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Политика РК в сфере управления отходами 23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ЦЕЛИ, ЗАДАЧИ И ОСНОВНЫЕ НАПРАВЛЕНИЯ УПРАВЛЕНИЯ КОММУНАЛЬНЫМИ ОТХОДАМИ 25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Цель Программы 25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Основные задачи Программы 25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мероприятия 26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Программы 28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результатов реализации Программы 28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Заключительная часть Программы 29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4.ОСНОВНЫЕ НАПРАВЛЕНИЯ РЕАЛИЗАЦИИ ПРОГРАММЫ, ПУТИ ДОСТИЖЕНИЯ ПОСТАВЛЕННЫХ ЦЕЛЕЙ И СООТВЕТСТВУЮЩИЕ МЕРЫ. 29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Меры по дальнейшему развитию системы сбора транспортировкикоммунальных отходовдля обеспечения полного охвата населения района услугами по сбору и вывозу отходов; 29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Меры по совершенствованию системы раздельного сбора отходов. 32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развитию системы переработки и утилизации коммунальных отходов, включая специфические (пищевые, строительные и крупногабаритные отходы, ОЭЭО и пр.). 37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Меры по обеспечению безопасного захоронения коммунальных отходов. 39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Меры по повышению информированности населения по вопросам обращения с коммунальными отходами и усилению взаимодействия всех заинтересованных сторон. 39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 41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НЕОБХОДИМЫЕ РЕСУРСЫ. 42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ОЖИДАЕМЫЙ СОЦИАЛЬНО-ЭКОНОМИЧЕСКИЙ ЭФФЕКТ. 43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44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определения показателей Программы по управлению коммунальными отходами Жуалынкого района 44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получают путем деления количества всех переработанных и вторично использованных твердых бытовых отходов (включая опасные составляющие коммунальных отходов), в том числе раздельно собранных отходов, отсортированных на МСО или полигоне и вторичных ресурсов, направленных на экспорт, на общее количество всех образовавшихся ТБО (коммунальных отходов) в граоне, выражая результат в процентах. 45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46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46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"Жасыл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 "зеленой экономике"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Контейнерная площадка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МЦЗТ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центр зеленых технологий и инвестиционных проектов"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МЭиПР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ПТ и АД акимата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акимата Жуалынского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электронного 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акиматаЖамбылской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 пищевые отходы, сопоставимые с отходами пищевой промышленности, макулатура.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- отходы потребления, включающие: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употребленияэлектронное и электрическое оборудование, в том числе его узлы, части, детали.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- отходы, сопоставимые с отходами пищевой промышленности, образующиеся в результате производства и потребления продуктов питания.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коммунальные отходы в твердой форме.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 Жуалынского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Экологический кодекс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акиматаЖуалынского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"Тараз-Эко-Проект"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Жуалынского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Программы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1)Дальнейшее развитие системы сбора и транспортировки коммунальных отходовдля обеспечения полного охвата населения района услугами по сбору и вывозу отходов;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2)Совершенствование системы раздельного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3)Развитие системы переработки и утилизации коммунальных отходов, включая специфические (пищевые, строительные и крупногабаритные отходы, отходы электронного и электрического оборудования и пр.);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4)Обеспечение безопасного захоронения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5)Повышение информированности населения по вопросам обращения с коммунальными отходами и усиление взаимодействия всех заинтересованных сторон.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улучшено качество предоставляемых услуг в сфере управления коммунальными отходами;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увеличен объем раздельного сбора, сортировки и переработки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минимизировано негативное влияние коммунальных отходов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улучшены целевые показатели Жуалынскогорайона в сфере управления коммунальными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2029 гг.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количества бюджетных средств, предоставленных местным исполнительным органам на финансирование мероприятий в сфере обращения с коммунальными отходами в Жуалынского района, в соответствующийпериод.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Жуалынского района Жамбылской области; Общественный совет; субъекты по сбору, вывозу, восстановлению и захоронению коммунальных отходов; государственные учреждения; социальные объекты; юридические лица; индивидуальные предприниматели; НПО; население и др. заинтересованные стороны.</w:t>
            </w:r>
          </w:p>
        </w:tc>
      </w:tr>
    </w:tbl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по управлению коммунальными отходами - это стратегический документ, включающий анализ текущей ситуации управления коммунальными отходами и комплекс мер, направленных на достижение целевых показателей по совершенствованию системы управления коммунальными отходами.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ЭК РК) местные исполнительные органы (далее - МИО) районов, городов районного и областного значения, городов республиканского значения организуют разработку Программы управления коммунальными отходами (далее - Программа). Программа утверждается местными представительными органами.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разработки настоящей Программы проведен анализ текущей ситуации управления коммунальными отходами Жуалынского района,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разработана с учетом приоритетов национальных стратегических, программных и концептуальных документов, а также международного опыта. 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приведет улучшению качества предоставляемых услуг в сфере управления коммунальными отходами, увеличению объема сбора, сортировки и переработки коммунальных отходов, минимизации негативного влияния коммунальных отходов на окружающую среду, улучшению целевых показателей Жуалынского района в сфере управления коммунальными отходами. </w:t>
      </w:r>
    </w:p>
    <w:bookmarkEnd w:id="61"/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ТЕКУЩЕЙ СИТУАЦИИ УПРАВЛЕНИЯ КОММУНАЛЬНЫМИ ОТХОДАМИ ЖУАЛЫНСКОГО РАЙОНА.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Общая характеристика ситуации.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данных по полигонам ТБО.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Жуалынского района составляет –4,2 тыс.км2.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 населенных пунктов – 49, сельских округов-14.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населҰнных пунктов.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им. Б.Момышулы: с. им. Б. Момышулы 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Аксайский сельский округ: с. Кайрат, с. Дихан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сельский округ: с. Байтерек, с. Жанаталап, станция Куркуреусу, с. Актоган 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Биликольский сельский округ: с. Карабастау с.Дарбаза с. Жылыбулак, с.Абдыкадыр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Боралдайский сельский округ: с. Кольтоган , с. Ертай, с. Рысбека батыр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Нурлыкентский сельский округ: с. Нурлыкент, разъезд Казбастау, с.Туктибай 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Жетитобинский сельский округ: с. Карикорган, с.Коныртобе, с. Космурат, с. Майбулакс.Тасбастау, с. Шынбулак.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Кокбастауский сельский округ: с. Терис, с. Бакалы, с. Коктобе, с.Косболтек 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Куренбельский сельский округ: с. Куренбель, с.Каратас 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Карасазский сельский округ:с.Карасаз, с.Акбастау, с. Журумбай, с. Карасу, с. Коктас 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Кошкаратинский сельский округ: с. Кошкарата, с. Актасты, с. Кызтоган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Шакпакский сельский округ: с. Шакпаката, с. Таттибай Дуйсебайулы, с. Амансай, станция Шакпак, с. Ынтымак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Кызыларыкский сельский округ: с. Кызыларык, с. Актобе, с. Алатау, станция Сурум, с. Терс-Ащыбулак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Мынбулакский сельский округ:с. Кольбастау, с. Талапты.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районе имеется 13 мест утилизации твердых бытовых отходов (ТБО) и полигон, из них 1 полигон ТБО находится на балансе ГКП "Жуалы Су", площадь -7,0 га. Данный полигон расположен в 2250 м к западу от села Дихан Аксайского сельского округа. Включает село Б. Момышулы и населенные пункты Кайрат, Дихан Аксайского сельского округа и с. Б. Момышулы. Кадастровый номер 06-089-071-314. ГКП "Жуалы Су" на постоянной основе проводит работы по размещению и захоронению отходов на данной территории.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сельских округах функционируют 12 пунктов сброса ТБО, основные характеристики которых следующие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сброса ТБО Актобинского сельского округа, площадь -1,0 га., расположенов северо-восточный части села Байтерек, на расстоянии 1000 м. населенные пункты Байтерек, Жанаталап, Актоган, Куркуресу. Кадастровый номер 06-089-053-368.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сброса ТБО Биликолского сельского округа, площадь -1,723 га., расположено на расстоянии в 1144 метров к юго-западу от с. Карабастау. Прием и захоронение ТБО от населенных пунктов Карабастау, Дарбаза, Жылыбулак, Абдикадыр. Кадастровый номер06-089-013-396.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сброса ТБО Боралдайского сельского округа, площадь полигона ТБО -2га., расположено на расстоянии в 1189 метров к северо-востоку отс. Кольтоган. Прием и захоронение твердо-бытовых отходов населенных пунктов Колтоган, Ертай, Рысбек батыр. Кадастровый номер 06-089-022-151.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сброса ТБО Жетитобинского сельского округа, площадь-1,5га, охватывает населенные пункты Шынбулак, Майбулак, Космурат, Карикорган, Тасбастау, Коныртобе. Ближайшая жилая застройка находится на расстоянии более 2000 м от крайнего источника выделения в южном направлении. Кадастровый номер06-089-038-160.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сброса ТБО Кокбастауского сельского округа, площадь -1.0га, охватывает населенные пункты Терс, Бакалы, Коктобе, Косболтек. Ближайшая жилая застройка находится на расстоянии более 1010 м от крайнего источника выделения в южном направленииот с. Терс. Кадастровый номер 06-089-044-560.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сброса ТБО Карасазского сельского округа, площадь -1.5 га, охватывает населенные пункты Карасаз, Акбастау, Коктас, Карасу, Журумбай. Ближайшая жилая застройка находится на расстоянии более 2375 м от крайнего источника выделения в юго-западном направлении от с. Акбастау. Кадастровый номер 06-089-078-160.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сброса ТБО Кошкаратинского сельского округа, площадь - 0,8746 га., расположено на расстоянии в 1500 метров к северо-востоку от с. Кошкарата. Охватывает населенные пункты Кошкарата, Актасты, Кызтоган. Кадастровый номер 06-089-015-399.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сброса ТБО Кызыларыкского сельского округа, площадь -1.0 га., расположено на расстоянии в 1737 метров к севру от с. Кызыларык. Охватывает населенные пункты Кызыларык, Актобе, Алатау, Сурым, Терс-Ащыбулак. Кадастровый номер 06-089-085-102.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сброса ТБО Нурлыкентского сельского округа, площадь -1,6 га., охватывает населенные пункты Нурлыкент, Туктибай, разъезд Казбастау. Ближайшая жилая застройка находится на расстоянии более 2000 м от с. Нурлыкент. Кадастровый номер 06-089-081-837.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сброса ТБО Шакпакского сельского округа, площадь -3,0 га., расположен на расстоянии более 2 км к юго-востоку от села Шакпаката. Охватывает населенные пункты Шакпаката, Т.Дуйсебайулы, Ынтымақ, Амансай, станция Шакпак. Кадастровый номер 06-089-068-620.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 сброса ТБО Куренбелского сельского округа, площадь -2,0 га, расположен на расстоянии 1090 м к юго-востоку от села Куренбель. Охватывает населенные пункты Куренбель, Каратас. Кадастровый номер 06-089-025-415.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Место сброса ТБО Мынбулакского сельского округа, площадь - 2,0 га, расположен на расстоянии 1090 м к юго-востоку от села. Охватывает населенные пункты Колбастау, Талапты. Кадастровый номер 06-089-090-850.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полигонов экологическим и санитарным требованиям.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полигонов и место сброса твердых бытовых отходов Жуалынского района на сегодняшний день не в полной мере соответствует действующим санитарным и экологическим требованиям. Основные выявленные недостатки: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отсутствие полного пакета разрешительной документации (госакт на землю, экологическое разрешение, санитарное заключение);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недостаточное ограждение территории и отсутствие контрольно-пропускного пункта;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несоблюдение технологии уплотнения и послойного захоронения отходов;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отсутствие оборудованных санитарно-защитных зон;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риск загрязнения почвы и грунтовых вод в результате неорганизованного складирования. 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Кроме того, экологический мониторинг и учет отходов не ведутся системно, что затрудняет контроль за состоянием объектов.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предусматриваются следующие мероприятия: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проведение экологического аудита действующих полигонов;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корректировка планировочных решений с учетом санитарных норм;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оборудование полигонов ограждением, весовым пунктом, дренажной системой;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оформление разрешительных и учетных документов. Реализация данных мероприятий позволит привести полигоны в соответствие с санитарными и экологическими стандартами и снизить негативное воздействие на окружающую среду.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Жуалынского района на 1 июня 2025 года составляет- 53768 человек (Согласно официальной статистической информации), ежегодный прирост населения за последние 2 года - примерно 2-2,5 %. Согласно данным Министерства экологии, геологии и природных ресурсов РК (далее - МЭГиПР РК) ежегодно в Казахстане образуется 4,5-5 млн. твердых бытовых отходов (далее – ТБО). Сбор и вывоз коммунальных отходов по данным Бюро национальной статистики ежегодно составляет 3,5-4,0 млн. тонн. Согласно данным МЭГиПР РК за 2021 год услугами по сбору и вывозу ТБО по всей республике обеспечены 82 % населения, по Жамбылской области - 92 %.В первой половине 2024 года объем образовавшихся твердых бытовых отходов в Жамбылской области составил 31,3 тысячи тонн, из них переработано 6,4 тысячи тонн, что составляет примерно 20% от общей массы. В среднем по Жуалынскому району образуется 2074 тонн (Данные представлены заказчиком) коммунальных отходов в год, при уровне охвата населения услугами вывоза ТБО 100% (таблица 1).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Сбор(образование), переработка и захоронение коммунальных отходов/ТБО за 2022-2024 гг. по Жуалынскому району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(Образование)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</w:t>
            </w:r>
          </w:p>
        </w:tc>
      </w:tr>
    </w:tbl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образования коммунальных отходов по Жуалынскому району – частные домохозяйства, многоквартирные дома, офисные здания, коммерческие предприятия, бизнес центры, промышленные предприятия и общественные организации, детские сады, школы, больницы, субъекты сельского хозяйства, торговые учреждения, рынки и базары и другие места образования коммунальных отходов.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образования коммунальных отходов по Жамбылской области примерно 1 % приходится на Жуалынский район. Основная доля образования отходов приходится на отходы домашних хозяйств (83,8%), 15,3% составляют отходы производства (приравненные к бытовым), 0,8% - мусор, собранный с улиц, 0,1% - рыночные отходы.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образованных коммунальных отходов более 100% захоранивается на полигонах ТБО. Объем захороненных отходов на полигоне растет с каждым годом. В 2022 году составлял – 1031 тонн, 2023 году составлял –1037 тонн, в 2024 году –1041,8 тонн, 2025 году за девять месяцев – 792 тонн.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Морфологический состав 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исследованию МЦЗТ основные фракции в составе коммунальных отходов Жуалынского району это пищевые отходы, макулатура и пластик (рисунок 1). При этом значительная часть (24%) отнесена к прочим отходам, в состав которых входит текстиль, дерево, кости, кожа, резина, садовый, уличный, средства гигиены и пр.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Морфологический состав ТБО Жуалынского района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отсутствуют практики и мощности по переработке пищевой фракции ТБО. В связи с этим, все биоразалагаемые отходы, в том числе пищевые отходы, смет с улиц, садовые отходы в составе ТБО попадает на полигону и места сброса ТБО. Свалочный газ, в том числе горючий метан, образующийся в ходе разложения биоразалагаемых отходов, может приводить к пожарам и взрывам на полигонах.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переработка биоразлагаемых (пищевых) отходов является одним из актуальных направлений развития системы управления отходами Жуалынского района.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образования и накопления коммунальных отходов и тарифы.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Жуалынского районного маслихата от 17 августа 2023 года № 6-5, утверждены нормы образования и накопления коммунальных отходов по Жуалынскому району. Согласно данному документу годовая норма для благоустроенных домов на 1 жителя составляет 1,0 м3, для неблагоустроенных-1,21 м3.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Жуалынского районного маслихата от 17 августа 2023 года № 6-4 утверждены тарифы на сбор, транспортировку, сортировку и захоронение твердых бытовых отходов для населения по Жуалынскому району Жамбылской области.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тарифы на сбор, транспортировку, сортировку и захоронение твердых бытовых отходов для населения по Жуалынскому району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месяц,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благоустроенных домовладений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неблагоустроенных домовладений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предпринимательства, без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1306,39</w:t>
            </w:r>
          </w:p>
        </w:tc>
      </w:tr>
    </w:tbl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Оценка существующей системы управления коммунальными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отходами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1.2.1. Накопление и раздельный сбор, охват вывозом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МЭиПР РК за 2021 год услугами по сбору и вывозу ТБО по всей республике обеспечены 82 % населения, по Жамбылской области - 92 %. Охват населения вывозом ТБО по Жуалынскому району за 2024 год составил 100%.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Информация по контейнерным площадкам и контейнерам по Жуалынскому району.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пластиковой посуды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люминесцентных ламп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отходов хлеба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используемых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стандартные металлические контейнеры размером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м3</w:t>
            </w:r>
          </w:p>
        </w:tc>
      </w:tr>
    </w:tbl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сбор коммунальных отходов по Жуалынскому району осуществляется двумя путями: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контейнерах, расположенных на контейнерных площадках многоквартирных домов;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бесконтейнерным (бестарным) методом - путем объезда территории и сбора отходов в пакетах/мешках, размещаемых в установленных местах, по графику. Безконтейнерный вывоз осуществляется в основном в частном секторе.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Жуалынском районе раздельный сбор внедрен не на всех контейнерных площадках. На обслуживаемых контейнерных площадках (далее – КП) ИП "Жуалы тазалык" используется контейнеры и сетки для раздельного сбора вторичного сырья;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пластиковой посуды -3шт, 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люминесцентных ламп-3шт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отходов хлеба -3шт.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КП требуют ремонта, потому что у них нет ограждений, некоторые контейнеры устарели и требуют замены.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Вокруг КП наблюдается несанкционированное складирование строительных отходов, крупногабаритных отходов (далее – КГО), отходов электронного и электрического оборудования (далее – ОЭЭО). Несанкционированное складирование отходов вокруг КП является распространенной проблемой районах и является основной причиной жалоб населения.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коммунальные отходы, вывезенные с контейнерных площадок, за исключением отходов, собранных раздельно, захораниваются без сортировки на Место сброса ТБО сельских округах, что не соответствует требованиям ЭК РК. Необходимо в ближайшее время осуществить строительство и запуск сортировочной линии во всех сельских округах.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1.2.2. Транспортировка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работы по сбору и вывозу отходов выполняются следующими субъектами предпринимательства: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субъект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"Айсултан"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"Кожик"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"Сыздықбаев Н.Б."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"Асхат"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"Бексұлтан"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"Ошакбай Е.К."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"Тұрғанов С."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"Жуалытазалық"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"Әміржан"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"Самал"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"Абзал"</w:t>
            </w:r>
          </w:p>
        </w:tc>
      </w:tr>
    </w:tbl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вывоза отходов используется 15 единиц техники.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ЭК РК компании, осуществляющие сбор и транспортировку ТБО, должны подать уведомление о начале деятельности в МЭиПР РК. 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субъектов предпринимательства МЭиПР РК, подавших уведомление о начале деятельности по сбору, сортировке и транспортировке неопасных отходов, имеется только ИП "Жуалы тазалык". При этом осуществление предпринимательской деятельности без подачи уведомления запрещается.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предприятиях по сбору и вывозу коммунальных отходов от населения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представленным данным согласно начислениями за услуги по сбору и вывозу отходов охвачены 53768 человек официально проживающих в Жуалынскомрайонепо состоянию на 2025года. Оставшиеся люди проживают по месту жительства без регистрации исоответственно начисления в отношении них не производятся, и они не платятза сбор и вывоз ТБО. Это связано с тем, что МВО не знают точного количества проживающих жильцов в квартирах и домах, т.к. у МВО отсутствует доступ к актуальной информации по количеству граждан, зарегистрированных по месту жительства. В связи с этим счета за сбор и вывоз ТБО зачастую выставляются некорректно, т.к. тариф рассчитывается на одного жителя.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существует проблема абонентской задолженности.Из охваченных населения оплачивают услуги только около 70%, в то время как в среднем в крупных городах аналогичная задолженность составляет 10-20 %, а в малых городах – 30 -50 %.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проработки данного вопроса с 2021 года согласно ЭК РК в компетенцию МИО входит обеспечение доступа для организаций, осуществляющих деятельность по сбору коммунальных отходов, к сведениям о регистрации населения в целях идентификации количества граждан, зарегистрированных по месту жительства. Таким образом, необходимо обеспечить субъектам, осуществляющим сбор и вывоз ТБО по Жуалынскому району, доступ к сведениям о регистрации населения для корректного выставления счетов за свои услуги.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ЭК РК физические лица, проживающие в жилых домах, обязаны пользоваться централизованной системой на основании публичных договоров и оплачивать услуги согласно утвержденным тарифам. Однако данная норма выполняется частично. Жителям многоквартирных домов услуги за сбор и вывоз ТБО оказываются на основании публичного договора. Но жители частных домов предпочитают заключать индивидуальные договоры. Возможно, некоторая часть населения не осведомлена о наличии публичного договора. 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индивидуальных договоров для оплаты услуг за сбор и вывоз ТБО предприятиями неэффективно, это влечет дополнительные расходы для мусоровывозящей организации (далее – МВО), рабочие места, заработная плата и пр. Поэтому необходимо пересмотреть практику заключения индивидуальных договоров на сбор и вывоз ТБО с населением и перейти на заключение публичного договора. МИО и МВО необходимо выложить публичный договор на своих сайтах и провести работу по осведомлению населения. 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1.2.3. Сортировка и переработка.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в основном перерабатываются бумага, картон, пластик, стекло и ртутьсодержащие отходы. Инфраструктура переработки ограничена: – отсутствуют постоянные пункты приема отходов от населения; – собранные отходы передаются в областной центр или другие регионы; – электронные и электрические отходы собираются только от юридических лиц частными предприятиями.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сбора электронных отходов от населения отсутствует. Как правило, такие отходы попадают на полигону и местам сброса ТБО вместе с бытовым мусором. Так как предприятия, занимающиеся сбором и переработкой отходов, не предоставляют отчетность о своей деятельности, ведение достоверной статистики затруднено. В связи с этим необходимо совершенствовать систему учета и мониторинга в данной сфере, а также проводить информационно-разъяснительную работу с представителями малого и среднего бизнеса.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1.2.4. Захоронение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Жуалынском районе преобладающим способом управления коммунальными отходами является их захоронение на полигоне ТБО сельских округах.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Жуалынском районе имеется 1 полигонов и 12 место сброса ТБО, общей площадью 26,197 га.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сброса ТБО Аксайского сельского округа и села Б. Момышулы, площадью-7,0 га, расположен в 2250 метрах к западу от села Дихан.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-Место сброса ТБО Актюбинского сельского округа, площадь -1,0га., расположено в северо-восточный части села Байтерек. 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-Место сброса ТБО Биликолского сельского округа, площадь полигона ТБО -1,7231 га., расположено на расстоянии в 1144 метров к юго-западу от с. Карабастау.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-Место сброса ТБО Боралдайского сельского округа, площадь –2 га., расположено на расстоянии в 1189 метров к северо-востоку от с. Кольтоган.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-Место сброса ТБО Жетитобинского сельского округа, площадь -1,5га, находится на расстоянии более 2000 м от с.Карикорган в восточным направлении. 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-Место сброса ТБО Карасазского сельского округа, площадь -1,5 га, находится на расстоянии более 2375 м в юго-западном направлении от с. Акбастау.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-Место сброса ТБО Кокбастауского сельского округа,площадь -1,0 га находится на расстоянии более 1010 м в южном направлении от с. Терс. 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-Место сброса ТБО Кошкаратинского сельского округа, площадь полигона ТБО -0.8746 га., расположено на расстоянии в 1500 метров к северо-востоку от с. Кошкарата.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-Место сброса ТБО Кызыларыкского сельского округа, площадь -1,0 га., расположено на расстоянии в 1737 метров к севру от с. Кызыларык.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-Место сброса ТБО Нурлыкентского сельского округа, площадь -1,6 га., находится на расстоянии более 2000 м от с. Нурлыкент. 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-Место сброса ТБО Шакпакского сельского округа, площадь - 3,0 га., расположен на расстоянии более 2 км к юго-востоку от села Шакпак ата. - -Место сброса ТБО Куренбелского сельского округа, площадь - 2,0 га, расположен на расстоянии 1090 м к юго-востоку от села Куренбель.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-Место сброса Мынбулакского сельского округа, площадь - 2,0 га, расположен к юго-востоку от села Колбастау. 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ГУ "Отдел жилищно- коммунального хозяйства, пассажирского транспорта и автомобильных дорог акимата Жуалынского района" объем накопленных отходов на полигонах на конец 2024 года составил 1041 тонн. Вывезенные коммунальные отходы разгружаются на территории полигону и местам сброса ТБО, которые трактором локализируются и уплотняются. Отходы на полигоне не сортируются, следовательно, контроль наличия в размещаемых отходах ртуть содержащих, токсичных и других опасных фракций не осуществляется. Требования ЭК РК по запрету на захоронение отходов пластика, стеклобоя, строительных, пищевых отходов и обязательной сортировке не соблюдаются. Места сброса ТБО и полигонов не полностью соответствуют санитарным и экологическим требованиям, отходы захораниваются без сортировки, что приводит к тому, что полигон является источником интенсивного загрязнения окружающей среды, распространителем различных инфекций. Места сброса ТБО и полигоно периодически возгарается.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полигона и мест сброса ТБО и приведению их в соответствие с экологическими требованиями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Рекультивации и благоустройству территорий.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соответствия экологическим и санитарным требованиям в местах сброса ТБО и полигонов проводится поэтапная рекультивация и благоустройство. Основной целью рекультивационных мероприятий является снижение негативного воздействия на окружающую среду мест сброса ТБО и полигонов, восстановление природного ландшафта земель и повышение экологической безопасности.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реализация следующих мероприятий: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закрытие и изоляция переполненных или неиспользуемых полигонов с покрытием слоем грунта;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выравнивание поверхности и озеленение территории (посадка деревьев, кустарников, трав);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устройство систем отвода дождевых и талых вод;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благоустройство санитарно-защитной зоны (установка ограждений, указателей, ремонт подъездных дорог);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организация экологического мониторинга.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системы управления отдельными видами отходов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1.3.1. Ртуть содержащие отходы.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информации, предоставленной сельскими округами, в районе установлены 3 специальных контейнера для сбора и уничтожения ртутьсодержащих отходов (РСО). Эти отходы вывозятся раз в месяц. Однако из-за недостаточно налаженной системы сбора и низкой экологической культуры населения ртутьсодержащие лампы и батареи выбрасываются вместе с бытовыми отходами в целом. 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представляет серьезную угрозу для окружающей среды и здоровья человека. В соответствии с требованиями экологического кодекса требования к ртутьсодержащим отходам устанавливаются национальными стандартами. Местному исполнительному органу (акимату) необходимо организовать следующие мероприятия: 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создание системы сбора РСС от населения; 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установка и обслуживание специальных контейнеров; 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загрузка транспортировки и переработки на лицензированные специализированные предприятия.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эти работы должны покрываться за счет средств местного бюджета. Выбор специализированной организации осуществляется посредством государственных закупок (тендеров).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1.3.2. Отходы электрического и электронного оборудования.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Жуалынском районе не сформирована система управления отходами электрического и электронного оборудования (оээо). Старая бытовая техника, компьютеры и приборы физических лиц обычно вывозятся на свалку вместе с бытовыми отходами.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Тяжелые металлы и токсичные элементы, содержащиеся в таких отходах, попадают в почву и грунтовые воды, нанося значительный ущерб окружающей среде.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опасные составляющие отходы (ртуть, аккумулятор, аккумулятор, электронные отходы) должны быть собраны отдельно и переданы на переработку специализированным предприятиям.</w:t>
      </w:r>
    </w:p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со стороны акимата и МИО необходимы следующие меры: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 организация системы сбора ЭЭП у населения; 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контроль реализации отходов юридическими лицами; 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Обеспечение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кодекса.</w:t>
      </w:r>
    </w:p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1.3.3. Крупно габаритные отходы.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сельских округов и в районном центре крупно габаритные отходы (далее - КГО) (бытовая техника, мебель и др.) не собираются раздельно, так как отсутствуют специальные места для их вывоза. КГО выносятся на контейнерную площадку, далее в общем потоке коммунальных отходов поступают на полигон ТБО. 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 стороны МИО ведется работа по выбору (конкурс) компании по вывозу и определению специальных мест для вывоза КГО.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1.3.4. Строительные отходы.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2021 года введен запрет на захоронение строительных отходов. Согласно ЭК РК физические лица, осуществляющие строительство или ремонт недвижимых объектов, производят самостоятельный вывоз строительных отходов в специальные места, организованные МИО. 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исследования по размещению строительных отходов и развитию инфраструктуры, предложено выделить на действующих полигонах земельный участок площадью 50 м2, оформить разрешительные документы, провести ограждение и установить дробильные установки. Далее строительные отходы используются в качестве сырья после сортировки.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1.3.5. Пищевые отходы.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от населения также собираются в общем потоке ТБО и поступают на захоронение на существующий мест сброса ТБО и полигона. Контейнеры для раздельного сбора пищевых отходов сельских округах отсутствуют. С 2021 года введен запрет на захоронение пищевых отходов.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усилить работу по стимулированию раздельного сбора биоразлагаемых коммунальных отходов и их восстановлению, в том числе путем компостирования, и контролю за соблюдением требования по запрету захоронения пищевых отходов.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1.4.Выводы по анализу текущей ситуации по управлению коммунальными отходами.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проведенного анализа текущей ситуации по управлению коммунальными отходами по Жуалынскому районубыло выявлено, чтов районном центре с. Бауыржан Момышулы хорошо обеспечен охват населения сбором и вывозом (100%) коммунальных отходов. 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по раздельному сбору, сортировке, переработке и захоронению коммунальных отходов требуют совершенствования. 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необходимо совершенствовать систему управления коммунальными отходами и решить следующие наиболее проблемные вопросы: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1.Несоответствие контейнерных площадок санитарным требованиям;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2.Необеспеченность КП контейнерами;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3.Нехватка контейнеров для раздельного сбора вторичных ресурсов для обеспечения населения повсеместным раздельным сбором;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4.Отсутствие системы сбора опасных составляющих коммунальных отходов (РСО, ОЭЭО, медицинские и пр.) у населения;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5.Отсутствие раздельного сбора биоразлагаемых (пищевых) отходов;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6.Отсутствие системы сбора и транспортировки крупногабаритных и строительных отходов;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7.Низкая осведомленность и культура населения в сфере обращения с отходами;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8.Неудовлетворенность и недовольство населения услугами сбора и вывоза коммунальных отходов;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9.Частое возгорание полигона;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10.Неполный охват юридических лиц по вывозу ТБО. Отказ юридических лиц заключать договора на вывоз ТБО;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11.Неконтролируемое размещение ТБО юридическими лицами в контейнеры для физических лиц;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12.Неконтролируемое размещение внутридомового уличного смета дворниками, нанятыми МСК, в контейнеры для физических лиц;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13.Затруднение доступа к контейнерным площадкам, отсутствие мер для нарушителей;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14.Низкая собираемость тарифа на сбор, вывоз, переработку и захоронение твердых бытовых отходов;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15.Устаревшая техника и оборудование;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16.Отсутствие действующих сортировочных линий;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17.Захоронение отходов без сортировки;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18.Отсутствие переработки строительных и пищевых отходов;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19.Отсутствие мощностей по глубокой переработке ТБО, за счет которых можно сократить объемы отходов, направляемых на захоронение на полигон;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20.Выбросы в атмосферу, оказывающие негативное влияние на окружающую среду и на здоровье населения.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21.Отсутствие технологий сбора и утилизации свалочного газа на полигоне, что негативно влияет на объемы выбросов парниковых газов на полигоне;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22.Переполненность полигона ТБО, его несоответствие экологическим и санитарным нормам;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23.Проблемы при начислении и взаиморасчетах с физическими лицами за услуги по вывозу ТБО. У МВО нет точных данных по количеству проживающих физических лиц;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24.Проблемы с собираемостью платежей от физических лиц, вследствие чего у МВО возникает дебиторская задолженность, которая ежегодно увеличивается;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25.Проблемы по оплате НДС, которое население не платит, но МВО должно оплачивать НДС.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Анализ сильных и слабых сторон, возможностей и угроз в секторе управления коммунальными отходами.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1.5.1. Сильные стороны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1.Наличие предприятий, предоставляющих услуги по сбору и вывозу отходов (ИП "Жуалы тазалық" и подрядные организации в сельских округах).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2.Наличие 13 официально зарегистрированных и действующих полигонов и местах сброса ТБО на территории района.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3.Высокий уровень охвата населения услугами по вывозу отходов (100%).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4.Сформирована основная нормативно-правовая база в сфере управления отходами (Экологический кодекс, государственные программы).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5.Наличие опыта системного рассмотрения экологических вопросов на уровне акимата и маслихата.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6.Проведение разъяснительной работы среди населения по формированию экологической культуры.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1.5.2. Слабые стороны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1.Отсутствие полноценной системы раздельного сбора отходов.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2.Недостаточно развитая инфраструктура по сортировке и переработке отходов.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3.Большинство контейнерных площадок не соответствует санитарным и техническим требованиям.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4.Высокий уровень абонентской задолженности и неполное поступление платежей.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5.Отсутствие системы сбора и утилизации электронных и опасных отходов.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6.Ззахоронение отходов в местах сброса ТБО и полигоном без предварительной сортировки и несоблюдение экологических требований. 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7.Отсутствие достоверных статистических и мониторинговых данных по отходам.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8.Низкий уровень экологической культуры и информированности населения.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9.Большинство мест сброса ТБО без ограждения и охраны, слабый экологический контроль.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1.5.3. Возможности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1.Привлечение источников финансирования в рамках государственных и региональных экологических программ.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2.Привлечение частных инвесторов в сферу сортировки и переработки отходов.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3.Формирование культуры раздельного сбора отходов и повышение экологической ответственности населения.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4.Внедрение технологий компостирования био разлагаемых отходов.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5.Участие в реализации национальных проектов по развитию "зеленой" и циркулярной экономики.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6.Создание новых рабочих мест за счет открытия предприятий по переработке отходов.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7.Внедрение современных цифровых технологий в сфере управления отходами (GPS, электронные системы учета).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8.Возможность создания региональной базы данных по отходам.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1.5.4. Угрозы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1.Ежегодный рост объема отходов и риск переполнения полигонов.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2.Нанесение ущерба окружающей среде и здоровью населения в результате нарушения экологических и санитарных норм.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3.Недостаточность финансирования и экономическая необоснованность тарифов.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4.Несанкционированный выброс отходов в частном секторе и появление стихийных свалок.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5.Сопротивление или безразличие населения при внедрении системы раздельного сбора отходов.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6.Слабый экологический контроль и низкий уровень ответственности за нарушения.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7.Недостаточный объем поставляемого сырья (отсортированных отходов) для перерабатывающих предприятий.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8.Длительный срок разложения отходов из-за климатических и географических особенностей.</w:t>
      </w:r>
    </w:p>
    <w:bookmarkEnd w:id="263"/>
    <w:bookmarkStart w:name="z28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НАЦИОНАЛЬНОЕ ЗАКОНОДАТЕЛЬСТВО, РЕГУЛИРУЮЩЕЕ УПРАВЛЕНИЕ КОММУНАЛЬНЫМИ ОТХОДАМИ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Политика РК в сфере управления отходами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Республики Казахстан в сфере управления отходами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к "зеленой экономике" (2013 г.) и национальным </w:t>
      </w:r>
      <w:r>
        <w:rPr>
          <w:rFonts w:ascii="Times New Roman"/>
          <w:b w:val="false"/>
          <w:i w:val="false"/>
          <w:color w:val="000000"/>
          <w:sz w:val="28"/>
        </w:rPr>
        <w:t>проектом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"Жасыл Казахстан" (2021 г.).Указанные стратегические документы устанавливают основные направления совершенствования системы управления отходами, в том числе: • полное обеспечение населения услугами по вывозу отходов; •внедрение системы раздельного сбора отходов; • увеличение доли переработки и утилизации отходов; • сокращение объема отходов, направляемых на захоронение на полигонах.(см. 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Цели и целевые показатели Концепции по переходу РК к "зеленой" экономике и Национального проекта "Жасыл Казахстан"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до 2050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населения раздельным сбором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отходов, направляемых на захоронение на полигонах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экологической инфраструктурой в сфере управления отходами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экологической культуры и участия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экологического образования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"зеленого"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культуре полной экологической ответственности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"Жасыл Казахстан" в целевом показателе по охвату населения системой раздельного сбора коммунальных отходов Жуалынский район не представлен.</w:t>
      </w:r>
    </w:p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установление аналогичных целевых показателей для Жуалынского района, по примеру других регионов Республики Казахстан, будет способствовать развитию эффективной системы управления отходами на районном уровне и обеспечит достижение экологических приоритетов.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настоящей Программы представлены предлагаемые целевые показатели по Жуалынскому району, направленные на поэтапное совершенствование системы сбора, переработки и утилизации коммунальных отходов.</w:t>
      </w:r>
    </w:p>
    <w:bookmarkEnd w:id="268"/>
    <w:bookmarkStart w:name="z29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ЦЕЛИ, ЗАДАЧИ И ОСНОВНЫЕ НАПРАВЛЕНИЯ УПРАВЛЕНИЯ КОММУНАЛЬНЫМИ ОТХОДАМИ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3.1.Цель Программы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целью Программы управления коммунальными отходами Жуалынского района является совершенствование системы управления отходами, снижение нагрузки на окружающую среду, повышение качества жизни населения и обеспечение экологической безопасности. Программа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Концепции перехода Республики Казахстан к "зеленой" экономике.</w:t>
      </w:r>
    </w:p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Основные задачи Программы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системы сбора и транспортировки коммунальных отходов, обеспечение 100% охвата населения района услугами по сбору и вывозу отходов;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Постепенное внедрение системы раздельного сбора и сортировки отходов;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Увеличение доли переработки и утилизации отходов;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экологически и санитарно безопасного захоронения отходов;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информационно-разъяснительной и эколого просветительской работы в сфере обращения с отходами;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Совершенствование системы учета и мониторинга отходов, перевод данных в цифровой формат;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Развитие инфраструктуры переработки путем привлечения частного сектора и инвесторов;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Приведение местах сброса ТБО и полигонов в соответствие с экологическими требованиями и укрепление их материально-технической базы.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Целевые показатели по совершенствованию системы охвата населения сбором и вывозом, переработкой и захоронения отходов Жуалынского района на 2025-2029 гг.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 (2025)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Жуалынского района.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сбором и вывозом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раздельным сбором: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фракциям сухая и мокрая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отдельным опасным видам отходов (медицинских и ртутьсодержащих, электронной и бытовой техники)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ТБО (от объема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состояние полигона и местах сброса ТБО соответствии с экологическими требованиям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86,1%</w:t>
            </w:r>
          </w:p>
        </w:tc>
      </w:tr>
    </w:tbl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мероприятия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системы сбора и транспортировки отходов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Введение устойчивой системы договорных отношений с предприятиями, оказывающими услуги по сбору отходов;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 количества контейнерных площадок и приведение их в соответствие с санитарными нормами;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Установка новых контейнеров и замена изношенных в сельских округах;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Уточнение графиков вывоза отходов и создание системы обратной связи с населением;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Обновление автопарка и техники для вывоза отходов (мусоровозы, спецтехника).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системы раздельного сбора отходов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Внедрение системы раздельного сбора в пилотных сельских округах (по фракциям: бумага, пластик, стекло, металл, пищевые отходы);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Мотивация и информирование населения о необходимости участия в раздельном сборе отходов;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Организация не менее одного пункта приема отходов в с.Б.Момышулы и сельском округе;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Создание экологических уголков и проведение "зеленых уроков" в школах и учреждениях.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системы переработки и утилизации отходов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Поддержка малых и средних предприятий, занимающихся переработкой отходов;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Создание льготных условий для инвесторов (земельные участки, инфраструктура, кредитование);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Формирование цепочки сбора и реализации вторичных ресурсов (пластик, бумага, стекло, металл);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Организация площадок для компостирования биоразлагаемых отходов;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Создание специализированных пунктов приема электронных и опасных отходов. место сброса ТБО полигоном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Экологическая модернизация место сброса ТБО и полигона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Определение и легализация санитарно-защитных зон крупных полигонов;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Кадастровая регистрация земельных участков полигонов;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Совершенствование процессов захоронения отходов (уплотнение слоями, засыпка инертным грунтом, соблюдение мер пожарной безопасности);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Внедрение системы контроля воздействия полигонов на поверхностные и подземные воды;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Установка видеонаблюдения и системы учета въезда/выезда на полигонах.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Экологическое просвещение и информирование населения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Проведение ежегодных экологических месяцев и субботников;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Организация мероприятий по экологическому образованию в учебных заведениях и организациях;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Популяризация раздельного сбора отходов через СМИ и социальные сети;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Поддержка местных экологических инициатив ("Зеленая школа", "Чистое село", "Эко-акимат" и др.);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Реализация совместных проектов с НПО по повышению экологической культуры населения.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Совершенствование учета и мониторинга в сфере обращения с отходами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Создание единой информационной базы данных о формировании, сборе, переработке и захоронении отходов;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Перевод отчетности подрядных организаций в цифровой формат;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Внедрение онлайн-системы мониторинга полигонов и объектов переработки;</w:t>
      </w:r>
    </w:p>
    <w:bookmarkEnd w:id="320"/>
    <w:bookmarkStart w:name="z3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Интеграция экологических данных в эко платформу акимата Жамбылской области и уполномоченного министерства.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и экономические механизмы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Выделение средств из местного и республиканского бюджетов на мероприятия по управлению отходами;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Применение механизма государственно-частного партнерства (ГЧП);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Предоставление налоговых и инвестиционных льгот предприятиям по переработке отходов;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Направление части экологических платежей (за эмиссии, за захоронение) на развитие инфраструктуры;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Привлечение грантов и средств международных организаций на реализацию экологических проектов.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Программы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 (2025–2026 гг.)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Модернизация контейнерных площадок; – Внедрение системы раздельного сбора отходов сельских округах; – Экологическое просвещение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 (2027–2028 гг.)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Установка линий сортировки и переработки отходов; – Организация участков компостирования биоразлагаемых отходов; – Открытие пунктов приема электронных и опасных отходов; – Реализация проектов ГЧП.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(2029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Оценка результатов реализации Программы; – Достижение доли переработки 35 %; – Снижение экологического воздействия и повышение участия населения.</w:t>
            </w:r>
          </w:p>
        </w:tc>
      </w:tr>
    </w:tbl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результатов реализации Программы</w:t>
      </w:r>
    </w:p>
    <w:bookmarkEnd w:id="330"/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ходу реализации Программы ежегодно подготавливается отчет, который представляется на рассмотрение акимату и маслихату Жуалынского района.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включает: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анализ выполненных мероприятий и их результатов;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оценку изменения объемов отходов и доли переработки;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контроль экологических показателей (атмосфера, почва, вода);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сопоставление финансовых затрат и показателей эффективности.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реализации Программы оценивается по следующим основным индикаторам:</w:t>
      </w:r>
    </w:p>
    <w:bookmarkEnd w:id="337"/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доля переработки отходов (%);</w:t>
      </w:r>
    </w:p>
    <w:bookmarkEnd w:id="338"/>
    <w:bookmarkStart w:name="z36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уровень охвата населения услугами (%);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количество контейнеров и площадок (41 единица);</w:t>
      </w:r>
    </w:p>
    <w:bookmarkEnd w:id="340"/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сокращение количества стихийных свалок (единиц);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уровень экологического соответствия мест сброса ТБО и полигона (%).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Заключительная часть Программы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является основным стратегическим документом, направленным на модернизацию и совершенствование системы управления коммунальными отходами на территории Жуалынского района.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полной реализации Программы: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система раздельного сбора отходов будет внедрена во всех населенных пунктах района;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будет развита инфраструктура переработки и компостирования отходов;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местах сброса ТБО и полигонов будут приведены в соответствие с экологическими и санитарными требованиями;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повысится экологическая культура населения;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снизится негативное воздействие на окружающую среду, и улучшится экологическая ситуация района.</w:t>
      </w:r>
    </w:p>
    <w:bookmarkEnd w:id="350"/>
    <w:bookmarkStart w:name="z37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НАПРАВЛЕНИЯ РЕАЛИЗАЦИИ ПРОГРАММЫ, ПУТИ ДОСТИЖЕНИЯ ПОСТАВЛЕННЫХ ЦЕЛЕЙ И СООТВЕТСТВУЮЩИЕ МЕРЫ.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Меры по дальнейшему развитию системы сбора транспортировки коммунальных отходовдля обеспечения полного охвата населения района услугами по сбору и вывозу отходов;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системы сбора и транспортировки коммунальных отходов необходимо выполнение следующих мер: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охват населения района услугами по сбору и вывозу отходов;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заключение долгосрочных контрактов и проведение конкурсов на конкурентной основе;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утверждение экономически обоснованных тарифов;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повышение собираемости тарифа;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приведение в соответствие с санитарными нормами контейнерных площадок для сбора отходов. Замена и установка новых контейнеров в зависимости от объемов и специфики собираемых отходов. Обновление парка мусоровозов и другой необходимой техники.</w:t>
      </w:r>
    </w:p>
    <w:bookmarkEnd w:id="358"/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района услугами по сбору и вывозу отходов.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Жуалынского района услугами по сбору и транспортировке отходов обеспечивается за счет полного охвата услугами не только физических, но и юридических лиц. Необходимо проведения осведомительной работы с юридическими лицами, осуществляющими деятельность в жилых домах или отдельно стоящих зданиях (если нет контейнеров), по заключению договоров на услуги по сбору и вывозу ТБО с МВО, определенными МИО для обслуживания данных участков.</w:t>
      </w:r>
    </w:p>
    <w:bookmarkEnd w:id="360"/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(тендера) по определению участников рынка, МИО будут устанавливать требования для МВО в соответствии с ЭК РК и Правилами управления коммунальными отходами. Сбором и транспортировкой ТБО должны заниматься специализированные предприятия, деятельность которых должна соответствовать требованиям экологического законодательства РК. 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 из основных требований при выборе МВО - присутствие компании по сбору и вывозу ТБО в реестре МЭиПР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МЭиПР РК согласно Закону РК "О разрешениях и уведомлениях". МВО, которые не соответствуют уведомительному порядку, не могут участвовать в конкурсе и оказывать услуги по сбору и вывозу ТБО, так как осуществление деятельности по сбору, сортировке и транспортировке неопасных отходов без уведомления МЭиПР РК запрещается. 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компания также осуществляет обращение с опасными отходами, то необходимо иметь лицензию.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собираемости платежей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своевременного сбора платежей за сбор, транспортировку, переработку и захоронение отходов необходимо усилить взаимодействие между акиматом и подрядными организациями. Регистрационные данные жителей передаются через информационную систему МВД в государственную базу данных "Физические лица". Эти данные доступны акиматам. Акимат может предоставить подрядным организациям не персонифицированную информацию о количестве зарегистрированных жителей, что позволит правильно рассчитывать платежи. Приведение контейнерных площадок в соответствие с санитарными нормами и установка новых контейнеров. 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сбора и транспортировки отходов организуется в зависимости от типа строительства населенных пунктов. В многоэтажных домах устанавливаются контейнерные площадки, в частном секторе предоставляются индивидуальные контейнеры. Количество и вместимость контейнеров определяется объемом отходов. Часть контейнерных площадок будет отремонтирована и приведена в соответствие с санитарными требованиями. Обновление транспортного парка осуществляется за счет подрядных организаций и частных инвесторов.</w:t>
      </w:r>
    </w:p>
    <w:bookmarkEnd w:id="367"/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соответствие с санитарными нормами контейнерных площадок, замена и установка новых контейнеров в зависимости от объемов и специфики собираемых отходов.</w:t>
      </w:r>
    </w:p>
    <w:bookmarkEnd w:id="368"/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сбора и транспортировки коммунальных отходов в зависимости от типа застройки будет организована следующим образом:</w:t>
      </w:r>
    </w:p>
    <w:bookmarkEnd w:id="369"/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многоэтажной застройки: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оборудовать контейнерные площадки в жилых зонах;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установить стандартные контейнеры;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для вывоза отходов использовать мусоровозы с системой прессования для увеличения плотности собираемых отходов.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индивидуальной застройки: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установить индивидуальные контейнеры;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для вывоза отходов использовать мусоровозы с большим объемом и высокой компрессионной способностью.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приведения в соответствие с санитарными нормами КП будут выполнены следующие мероприятия: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На территории домовладений, организаций, культурно-массовых учреждений, зон отдыха выделить специальные площадки для размещения контейнеров для сбора отходов с подъездами для транспорта. Площадку устраивать с твердым покрытием и ограждать с трех сторон на высоту, исключающей возможность распространения (разноса) отходов ветром, но не менее 1,5 м.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Контейнерную площадку размещать на расстоянии не менее 25 м от жилых и общественных зданий, детских объектов, спортивных площадок и мест отдыха населения. В районах сложившейся застройки, при отсутствии возможности соблюдения санитарных разрывов, расстояния устанавливаются комиссионно с участием МИО, территориальных подразделений государственного органа в сфере санитарно-эпидемиологического благополучия населения, собственников объектов и других заинтересованных лиц.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коммунальных отходов будет осуществляться по графику.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минимизации затрат на транспортировку коммунальных отходов принимается минимальная частота вывоза отходов, соответствующая при этом установленным санитарным и природоохранным требованиям.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частоты вывоза следует принимать во внимание объемы образования коммунальных отходов, их морфологический состав, тип и количество применяемых для сбора контейнеров (при сборе посредством контейнеров).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категории (фракции, вида) отходов при раздельном сборе определяется своя периодичность вывоза.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хранения отходов в контейнерах при температуре 0оС и ниже – не более трех суток, при плюсовой температуре - не более суток.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установка новых контейнеров проводится в зависимости от объемов и специфики собираемых отходов и сроков их хранения. При обновлении контейнеров планируется закупить современные евро контейнеры.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пластика, бумаги и картона транспортируются всеми видами транспорта. Отходы стеклянной тары транспортируются любыми видами транспорта с принятием мер, направленных на исключение повреждения. При транспортировке, погрузке и выгрузке отходов стеклянной тары следует принимать меры, обеспечивающие их сохранность, защиту от механических воздействий.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настоящей Программы МИО планируется обновить, доукомплектовать парк контейнеров (30), сделать ремонт контейнерных площадок и приведение их в соответствие санитарным нормам и требованиям законодательства (всего 10шт). 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доукомплектовать/обновить парк мусоровозов, используемых МВО. По данным МВО, обслуживающим население района, на конец 2024 года обеспеченность мусоровозами составляет 3 единиц, в то время как нормативная обеспеченность спецтранспортом, предназначенным для вывоза отходов, в сельских округах: составляет более 15 единиц. 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парка мусоровозов будет осуществляться за счет средств МВО и частных инвестиций.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Меры по совершенствованию системы раздельного сбора отходов.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системы раздельного сбора необходимо выполнение следующих мер: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установки контейнеров для раздельного сбора сухой фракции ТБО на всех КП и обеспечение раздельного вывоза вторичного сырья;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системы сбора и восстановления опасных составляющих коммунальных отходов;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-организация специальных мест и определения специализированной компании для транспортировки КГО и строительных отходов, образующихся у населения. 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раздельный выпуск контейнеров для сухих фракций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№482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декабря 2021 года, акиматы обязаны установить на контейнерных площадках не менее двух контейнеров для раздельного сбора отходов. В контейнерах отходы делятся на две фракции: сухие и влажные. Сухая фракция-бумага, картон, металл, пластик, стекло. Отдельно собранные отходы не должны повторно смешиваться на последующих этапах.</w:t>
      </w:r>
    </w:p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сбора и восстановления опасных составляющих коммунальных отходов.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опасным отходам относятся: ртутьсодержащие лампы, батареи, аккумуляторы, электрические и электронные отходы. В настоящее время в Жуалынском районе частично собираются только ртутьсодержащие лампы, а другие виды попадают на полигоны и загрязняют окружающую среду.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опасные отходы собираются отдельно и передаются специализированным предприятиям. Акимат на конкурсной основе выбирает подрядную организацию и осуществляет эти услуги (сбор, транспортировка, утилизация).</w:t>
      </w:r>
    </w:p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Ртуть содержащие отходы.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РСО у населения согласно требованиям СТ РК 1513 Ресурсосбережение. Обращение с отходами на всех этапах технологического цикла. Классификация и методы переработки РСО. Основные положения МИО осуществляют: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контроль за установкой и обслуживанием специальных универсальных контейнеров, устанавливаемых для сбора РСО, образовывавшихся у населения;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контроль и организацию деятельности органов управления объектом кондоминиума, которые обязаны обеспечивать меры по сохранности специальных универсальных контейнеров, осуществлять взаимодействие со специализированным предприятием, обслуживающим контейнера, обеспечивать свободный доступ к ним, вести разъяснительную работу с жильцами, не допускать складирование в контейнер посторонних предметов, наклеивание на контейнер посторонних реклам, объявлений и т.д.;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организацию переработки ртутьсодержащих энергосберегающих ламп, находившихся в употреблении у населения путем выделения средств для приобретения работ (услуг) специализированных предприятий на реализацию комплекса мер по демеркуризации для населения и на ремонт (замену) контейнеров для РСО.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работ (услуг) специализированных предприятий на реализацию комплекса мер по демеркуризации для населения и на ремонт (замену) контейнеров для РСО МИО будет проводить посредством конкурса (тендера) в соответствии с ЭК РК, Главой 4 Закона Республики Казахстан "О государственных закупках" и Правилами управления коммунальными отходами. 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и электрическое оборудование.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 РК 3753-2021 "Ресурсосбережение. Обращение на всех этапах жизненного цикла с отходами электротехнического и электронного оборудования, за исключением ртутьсодержащих устройств и приборов. Требования безопасности" МИО должны способствовать созданию инфраструктуры, которая позволяет собственникам отходов передавать ОЭЭО производителям ЭЭО или субъектам предпринимательства в сфере управления ОЭЭО, принимая во внимание плотность населения, в том числе посредством выделения земельных участков под размещение объектов по сбору, накоплению и переработке ОЭЭО, включая контейнерные площадки и стационарные пункты приема ОЭЭО.</w:t>
      </w:r>
    </w:p>
    <w:bookmarkEnd w:id="404"/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должны обеспечить организацию системы ремонта, восстановления ЭЭО, а также раздельного сбора и переработки ОЭЭО от собственников отходов, в том числе посредством создания передвижных пунктов приема ОЭЭО.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должны принимать меры, направленные на увеличение доли раздельного сбора ОЭЭО от населения, включая, но не ограничиваясь проведением информационных кампаний, конкурсов, лекций.</w:t>
      </w:r>
    </w:p>
    <w:bookmarkEnd w:id="406"/>
    <w:bookmarkStart w:name="z4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организации системы сбора опасных компонентов коммунальных отходов от населения</w:t>
      </w:r>
    </w:p>
    <w:bookmarkEnd w:id="407"/>
    <w:bookmarkStart w:name="z4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опасных составляющих коммунальных отходов у населения необходимо принятие следующих мер:</w:t>
      </w:r>
    </w:p>
    <w:bookmarkEnd w:id="408"/>
    <w:bookmarkStart w:name="z4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создание стационарных или передвижных пунктов/точек сбора опасных бытовых отходов, таких как батарейки, ртутьсодержащие лампы, электронное и электрическое оборудование;</w:t>
      </w:r>
    </w:p>
    <w:bookmarkEnd w:id="409"/>
    <w:bookmarkStart w:name="z4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обеспечение информирования населения об организованных пунктах приема отходов и пропаганды безопасного обращения с ними;</w:t>
      </w:r>
    </w:p>
    <w:bookmarkEnd w:id="410"/>
    <w:bookmarkStart w:name="z4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укрепление сотрудничества с АО "Жасыл Даму", осуществляющим функции оператора расширенной ответственности производителя с целью покрытия части расходов на сбор и утилизацию отходов.</w:t>
      </w:r>
    </w:p>
    <w:bookmarkEnd w:id="411"/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оборудование пунктов приема опасных бытовых отходов</w:t>
      </w:r>
    </w:p>
    <w:bookmarkEnd w:id="412"/>
    <w:bookmarkStart w:name="z4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опасных бытовых отходов (например, батарейки, ртутьсодержащие лампы, электронное и электрическое оборудование) необходимо принять следующие меры:</w:t>
      </w:r>
    </w:p>
    <w:bookmarkEnd w:id="413"/>
    <w:bookmarkStart w:name="z4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создание стационарных или передвижных приемных пунктов (мест сбора) для приема опасных бытовых отходов;</w:t>
      </w:r>
    </w:p>
    <w:bookmarkEnd w:id="414"/>
    <w:bookmarkStart w:name="z4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информирование населения о пунктах приема отходов и пропаганда безопасного обращения с ними;</w:t>
      </w:r>
    </w:p>
    <w:bookmarkEnd w:id="415"/>
    <w:bookmarkStart w:name="z4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усиление сотрудничества с АО "Жасыл даму", которое выполняет функции оператора расширенных обязательств производителей с целью возмещения части затрат на сбор и утилизацию отходов.</w:t>
      </w:r>
    </w:p>
    <w:bookmarkEnd w:id="416"/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оборудование пунктов приема опасных бытовых отходов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стационарные пункты приема опасных бытовых отходов (батарейки, ртутьсодержащие лампы, электронное и электрическое оборудование). Такие пункты могут размещаться в магазинах, отделах магазинов или торговых точках, где продаются указанные товары. Прием батарей и ртутных ламп можно организовать на территории кооперативов собственников квартир (МСК).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количество стационарных пунктов приема ламп должны определяться с учетом их доступности и удобства для населения.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сбора ртутных ламп: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иметь отдельный вход, защищенный от проникновения посторонних лиц;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должны быть оборудованы специальными контейнерами для сбора луковиц;</w:t>
      </w:r>
    </w:p>
    <w:bookmarkEnd w:id="422"/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иметь соответствующие разрешения и санитарно-эпидемиологические заключения.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результат: 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раздельного сбора опасных компонентов коммунальных отходов и создание пунктов приема вторичного сырья для вторичной переработки позволит достичь целевых показателей по раздельному сбору.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и восстановление опасных составляющих коммунальных отходов у юридических лиц.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оставляющие коммунальных отходов образующиеся у юридических лиц вне зависимости от вида деятельности, также должны собираться раздельно и передаваться на восстановление специализированным организациям (предприятиям) в соответствии с пунктом 6 статьи 365 ЭК РК.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отходов. Также необходимо укрепление потенциала специализированных предприятий по учету собранных и восстановленных отходов с целью отслеживания статистики.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специальных мест и определение специализированной компании для транспортировки КГО и строительных отходов, образующихся у населения.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19 Требовании к раздельному сбору отходов приказ и.о. МЭГПР от 2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482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МИО организуют место площадью не менее 12 м2 с покрытием и ограждением для строительных и крупногабаритных отходов, образующихся у физических лиц (жителей).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осуществляющие строительство или ремонт недвижимых объектов, согласно пункту 17 Требовании к раздельному сбору отходов приказ и.о. МЭПР от 2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производят самостоятельный вывоз строительных и крупногабаритных отходов в специальные места, организованные местными исполнительными органами.</w:t>
      </w:r>
    </w:p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правилам благоустройства установлено, что вывоз крупногабаритного мусора (отходов) производится самими предприятиями, учреждениями и физическими лицами, либо мусоро вывозящими предприятиями на основании договора. 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плата за вывоз КГО не включена в тариф на сбор, транспортировку, сортировку и захоронение ТБО, необходимо отдельно определить компанию по сбору и вывозу КГО и строительных отходов.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организации по транспортировке КГО и строительных отходов от населения МИО необходимо организовать конкурс (тендер) на сбор и вывоз КГО и строительных отходов от населения за счет местного бюджетасогласно закону Республики Казахстан "О государственных закупках".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Акиматам района будет определена организация, которая будет вывозить крупногабаритные и строительные отходы. Условия взаимодействия будут установлены технической спецификации к типовому договору. Необходимо, чтобы вывозящая компания соответствовала уведомительному порядку и входила в реестр МЭиПР РК. 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организации сбора строительных отходов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специально организованных местах сбор строительных отходов можно осуществлять одним из следующих способов: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-сбор в сменные бункеры и последующий вывоз автомобилями с системой мультилифт; 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-сбор в мешки с последующей их загрузкой в бортовой или самосвальный автомобиль; 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-складирование отходов навалом с последующей перегрузкой в бортовой или самосвальный автомобиль. 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развитию системы переработки и утилизации коммунальных отходов, включая специфические (пищевые, строительные и крупногабаритные отходы, ОЭЭО и пр.).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системы переработки и утилизации отходов необходимо выполнение следующих мероприятий: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увеличение доли сбора вторичного сырья у населения и у юридических лиц от объема образования отходов по отдельным категориям: вторичного сырья (пластика, бумаги и стекла); строительных отходов; крупногабаритных отходов; опасных составляющих коммунальных отходов;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усиление взаимодействия со специализированными предприятиями по восстановлению отходов, которые осуществляют деятельность на территории Жамбылской области.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увеличению доли сбора вторичного сырья по системе раздельного сбора отходов указаны в пункте 4.2. 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увеличения доли переработки отходов будут ускорены действия по согласованию проектной документации на мусоросортировочный комплекс, выделению земельного участка для строительства и введения в эксплуатацию сортировочной линии.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регионе, при отсутствии направлять в другие регионы или страны. 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предлагается организовать и рассмотреть возможности переработки полученного сырья до готовой продукции. Установки для переработки в настоящее время предлагаются поставщиками из стран СНГ в широком ассортименте и по приемлемым ценам.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сырье (бумага, картон, пластик, стекло и др.) будут передаваться на специализированные предприятия для дальнейшей переработки и производства готовой продукции.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бумаги и картона осуществляется физическими, химическими и другими способами для производства новых изделий (бумаги и картона, эковаты, строительных материалов).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пластика осуществляются специализированными организациями с применением технологий и оборудования, которые обеспечивают экологическую безопасность технологических процессов;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стеклянной тары осуществляется с условием соблюдения требований безопасности для окружающей среды: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стеклянной тары для повторного использования (сортировка, мойка, обработка);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механическими и термическими методами с производством новой продукции (стекловата, стеклянная тара, стекловолокно, плитки и другие);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составляющие коммунальных отходов будут направлены для утилизации в специализированные предприятия для опасных отходов. 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отходы.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собранные биологически разлагаемые фракции ТБО, в основном пищевые и органические отходы, необходимо перерабатывать аэробным или анаэробным методом. Также будет рассмотрена возможность переработки данных отходов совместно с илом канализационно-очистных станции. На сегодняшний день существуют различные технологии утилизации и переработки органических отходов, в числе которых: получение биогаза, компостирование и другие.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естественному методу разложения ТБО относится компостирование. Компостирование представляет собой технологию переработки отходов, которая основана на их естественном биоразложении. </w:t>
      </w:r>
    </w:p>
    <w:bookmarkEnd w:id="456"/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органических отходов может происходить как непосредственно в домашних хозяйствах, так и централизованно. Непосредственно в домашних хозяйствах компостирование происходит либо просто в компостных ямах, либо с применением специальных компостирующих аппаратов. При централизованном компостировании потребители обеспечивают раздельный сбор органики, которая затем вывозится на специально оборудованные площадки либо к силосным башням, где и происходит закладка компоста. Впоследствии такой компост используют для нужд сельского хозяйства. В организациях и учреждениях (например, в школах), где образуется достаточно большое количество биоразлагаемых отходов и имеется подсобное хозяйство, компостирование может производиться в индивидуальном порядке.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и строительные отходы.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организует специальные места для сбора крупногабаритных и строительных отходов от населения площадью не менее 12 м2. Вывоз этих отходов осуществляется за счет населения и предприятий или через специализированные компании. Выбор подрядной компании по вывозу отходов производится путем государственных закупок</w:t>
      </w:r>
    </w:p>
    <w:bookmarkEnd w:id="459"/>
    <w:bookmarkStart w:name="z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Меры по обеспечению безопасного захоронения коммунальных отходов.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безопасного захоронения коммунальных отходов необходимо выполнение следующих мероприятий:</w:t>
      </w:r>
    </w:p>
    <w:bookmarkEnd w:id="461"/>
    <w:bookmarkStart w:name="z49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выявление и ликвидация несанкционированных свалок.</w:t>
      </w:r>
    </w:p>
    <w:bookmarkEnd w:id="462"/>
    <w:bookmarkStart w:name="z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коммунальных отходов (ТБО) после сортировки, которые не подлежат дальнейшей переработке. </w:t>
      </w:r>
    </w:p>
    <w:bookmarkEnd w:id="463"/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общепринятая методика обезвреживания свалки, включает следующие этапы: определение степени опасности свалки; оценка альтернативных вариантов; разработка технологии обезвреживания и рекультивации. 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рекультивации. 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мерой по предотвращению образования новых свалок является 100% охват населения Жуалынского района услугами по сбору и транспортировке отходов к 2026 году и профилактическая работа с субъектами малого и среднего бизнеса по безопасному обращению с отходами.</w:t>
      </w:r>
    </w:p>
    <w:bookmarkEnd w:id="466"/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Меры по повышению информированности населения по вопросам обращения с коммунальными отходами и усилению взаимодействия всех заинтересованных сторон.</w:t>
      </w:r>
    </w:p>
    <w:bookmarkEnd w:id="467"/>
    <w:bookmarkStart w:name="z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эффективного функционирования Программы важны осведомленность и поддержка населения. Повышение осведомленности общественности – это долгосрочный процесс, который необходимо проводить на постоянной основе. </w:t>
      </w:r>
    </w:p>
    <w:bookmarkEnd w:id="468"/>
    <w:bookmarkStart w:name="z5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будет играть ключевую роль в повышении осведомленности населения, распространении информации и поддержке инициатив по предотвращению отходов, а также создании соответствующих условий (например, создание специальных мест для крупногабаритных отходов, ОЭЭО, строительных отходов).</w:t>
      </w:r>
    </w:p>
    <w:bookmarkEnd w:id="469"/>
    <w:bookmarkStart w:name="z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местных газетах и журналах предлагается разместить статьи, направленные на ознакомление общественности о проблеме, связанной с управлением отходами, и с требованиями, по правильному обращению с отходами. </w:t>
      </w:r>
    </w:p>
    <w:bookmarkEnd w:id="470"/>
    <w:bookmarkStart w:name="z5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работниками специализированных организаций по сбору и вывозу ТБО периодически проводить экологические акции, разъясняющие порядок сортировки отходов на дому и раздельное складирование в контейнеры для пластика, стекла, картон и отходы бумаги. Подобные акции обычно проводят как во дворах, где уже установлены контейнеры для раздельного сбора, так и в тех местах, где их еще нет. При этом ведутся детальные разъяснения жителям о негативных последствиях воздействия ТБО, находящихся в смешанном состоянии на полигоне, на окружающую среду и необходимости внедрении раздельного сбора отходов. Хороший эффект дает также распространение среди населения красочных листовок с разъяснениями о внедряемой системе сортировки отходов. </w:t>
      </w:r>
    </w:p>
    <w:bookmarkEnd w:id="471"/>
    <w:bookmarkStart w:name="z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Первоочередное внимание будет сосредоточено на ключевых группах заинтересованной общественности:</w:t>
      </w:r>
    </w:p>
    <w:bookmarkEnd w:id="472"/>
    <w:bookmarkStart w:name="z5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население (работающее и неработающее (домохозяйки, пенсионеры, дети);</w:t>
      </w:r>
    </w:p>
    <w:bookmarkEnd w:id="473"/>
    <w:bookmarkStart w:name="z50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учителя, волонтеры, группы активистов и негосударственные организации.</w:t>
      </w:r>
    </w:p>
    <w:bookmarkEnd w:id="474"/>
    <w:bookmarkStart w:name="z50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информированию общественности будут предусмотрены в плане информационной работы с населением по обращению с отходами и будут включать:</w:t>
      </w:r>
    </w:p>
    <w:bookmarkEnd w:id="475"/>
    <w:bookmarkStart w:name="z5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публикации в местных газетах;</w:t>
      </w:r>
    </w:p>
    <w:bookmarkEnd w:id="476"/>
    <w:bookmarkStart w:name="z50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информационные материалы о вторичном использовании материальных ресурсов для распространения в школах, среди широкой общественности;</w:t>
      </w:r>
    </w:p>
    <w:bookmarkEnd w:id="477"/>
    <w:bookmarkStart w:name="z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брошюры о домашнем компостировании пищевых отходов;</w:t>
      </w:r>
    </w:p>
    <w:bookmarkEnd w:id="478"/>
    <w:bookmarkStart w:name="z5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организацию ознакомительных визитов на полигоны для школьников и студентов;</w:t>
      </w:r>
    </w:p>
    <w:bookmarkEnd w:id="479"/>
    <w:bookmarkStart w:name="z51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развивается там, где есть содействие МИО инициативам бизнеса по раздельному сбору и переработки ТБО. Будут проведены различные встречи, круглые столы по взаимодействию МИО и бизнеса, а также других заинтересованных сторон для обсуждения предложений в сфере управления отходами, установки пунктов приема вторичного сырья и контейнеров и пр.</w:t>
      </w:r>
    </w:p>
    <w:bookmarkEnd w:id="480"/>
    <w:bookmarkStart w:name="z51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ПРОГРАММЫ.</w:t>
      </w:r>
    </w:p>
    <w:bookmarkEnd w:id="48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и выполнения задач разработан План мероприятий по реализации Программы, который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1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сроки и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bookmarkEnd w:id="482"/>
    <w:bookmarkStart w:name="z51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настоящей Программы определяются иные мероприятия, и принимаются меры по выявленным проблемным вопросам. </w:t>
      </w:r>
    </w:p>
    <w:bookmarkEnd w:id="483"/>
    <w:bookmarkStart w:name="z51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Отдел ЖКХ ПТ и АД выносит решения, нацеленные на:</w:t>
      </w:r>
    </w:p>
    <w:bookmarkEnd w:id="484"/>
    <w:bookmarkStart w:name="z51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реализации запланированных мероприятий (определению иных мероприятий) в целях достижения установленных целей и задач Программ;</w:t>
      </w:r>
    </w:p>
    <w:bookmarkEnd w:id="485"/>
    <w:bookmarkStart w:name="z51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выявленным проблемным вопросам.</w:t>
      </w:r>
    </w:p>
    <w:bookmarkEnd w:id="486"/>
    <w:bookmarkStart w:name="z5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ЖКХ ПТ и АД как заказчик Программы осуществляет следующие функции: </w:t>
      </w:r>
    </w:p>
    <w:bookmarkEnd w:id="487"/>
    <w:bookmarkStart w:name="z5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и обеспечивает единый централизованный комплексный подход к решению задач в сфере управления коммунальными отходами на территории района, координируя действия всех исполнителей Программы; </w:t>
      </w:r>
    </w:p>
    <w:bookmarkEnd w:id="488"/>
    <w:bookmarkStart w:name="z52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Акиматом Жамбылской области по финансовым затратам на реализацию Программы за счет бюджетных средств;</w:t>
      </w:r>
    </w:p>
    <w:bookmarkEnd w:id="489"/>
    <w:bookmarkStart w:name="z5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 </w:t>
      </w:r>
    </w:p>
    <w:bookmarkEnd w:id="490"/>
    <w:bookmarkStart w:name="z52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мониторинг реализации мероприятий Программы, выносит результаты мониторинга для обсуждения на заседаниях Общественного совета; </w:t>
      </w:r>
    </w:p>
    <w:bookmarkEnd w:id="491"/>
    <w:bookmarkStart w:name="z52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 </w:t>
      </w:r>
    </w:p>
    <w:bookmarkEnd w:id="492"/>
    <w:bookmarkStart w:name="z52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проверках хода реализации мероприятий Программы; </w:t>
      </w:r>
    </w:p>
    <w:bookmarkEnd w:id="493"/>
    <w:bookmarkStart w:name="z52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размещает Программу, а также информацию о ходе реализации мероприятий Программы на официальном сайте акимата Жуалынского района.</w:t>
      </w:r>
    </w:p>
    <w:bookmarkEnd w:id="494"/>
    <w:bookmarkStart w:name="z52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Программы являются: Акимат области, города и районов; субъекты по сбору, вывозу, восстановлению и захоронению коммунальных отходов: государственные учреждения, социальные объекты, юридические лица, индивидуальные предприниматели, НПО и пр. заинтересованные стороны.</w:t>
      </w:r>
    </w:p>
    <w:bookmarkEnd w:id="495"/>
    <w:bookmarkStart w:name="z529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МОНИТОРИНГ РЕАЛИЗАЦИИ ПРОГРАММЫ.</w:t>
      </w:r>
    </w:p>
    <w:bookmarkEnd w:id="496"/>
    <w:bookmarkStart w:name="z5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Программы по управлению коммунальными отходами осуществляется руководством Отдела ЖКХ ПТ и АД.</w:t>
      </w:r>
    </w:p>
    <w:bookmarkEnd w:id="497"/>
    <w:bookmarkStart w:name="z53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Программы осуществляется путем формирования отчета о реализации Программы. В отчете излагается описание реализованных мероприятий, достигнутые результаты, фактические объемы финансовых средств, направленных на их реализацию, а также причины невыполнения мероприятий и отсутствия результатов, запланированных на отчетный период. </w:t>
      </w:r>
    </w:p>
    <w:bookmarkEnd w:id="498"/>
    <w:bookmarkStart w:name="z5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Программы будет осуществляться один раз в год по итогам предыдущего года. </w:t>
      </w:r>
    </w:p>
    <w:bookmarkEnd w:id="499"/>
    <w:bookmarkStart w:name="z53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 отчеты по ее реализации будут доступны общественности путем размещения на общедоступном Интернет-ресурсе.</w:t>
      </w:r>
    </w:p>
    <w:bookmarkEnd w:id="500"/>
    <w:bookmarkStart w:name="z534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НЕОБХОДИМЫЕ РЕСУРСЫ.</w:t>
      </w:r>
    </w:p>
    <w:bookmarkEnd w:id="501"/>
    <w:bookmarkStart w:name="z53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и мероприятий может осуществляться за счет:</w:t>
      </w:r>
    </w:p>
    <w:bookmarkEnd w:id="502"/>
    <w:bookmarkStart w:name="z53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государственного и местного бюджета,</w:t>
      </w:r>
    </w:p>
    <w:bookmarkEnd w:id="503"/>
    <w:bookmarkStart w:name="z53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частных инвестиций, </w:t>
      </w:r>
    </w:p>
    <w:bookmarkEnd w:id="504"/>
    <w:bookmarkStart w:name="z53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средства РОП, </w:t>
      </w:r>
    </w:p>
    <w:bookmarkEnd w:id="505"/>
    <w:bookmarkStart w:name="z53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средства международных финансовых организаций, </w:t>
      </w:r>
    </w:p>
    <w:bookmarkEnd w:id="506"/>
    <w:bookmarkStart w:name="z54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кредитов банков второго уровня и других источников, не запрещенных законодательством Республики Казахстан.</w:t>
      </w:r>
    </w:p>
    <w:bookmarkEnd w:id="507"/>
    <w:bookmarkStart w:name="z54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средств. Данный механизм позволяет использовать средства в объеме не менее суммы платы за негативное воздействие на окружающую среду, поступивших в местный бюджет в течение трех лет, предшествовавших году разработки и утверждения данного плана мероприятий.</w:t>
      </w:r>
    </w:p>
    <w:bookmarkEnd w:id="508"/>
    <w:bookmarkStart w:name="z54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мероприятия по реализации Программы планируется включить в План мероприятий по охране окружающей средыЖамбылской области, который разрабатывается Акиматом области на трехлетнюю перспективу, исходя из типового перечня мероприятий по охране окружающей среды, предусмотренного приложением 4 к ЭК РК, в который включены:</w:t>
      </w:r>
    </w:p>
    <w:bookmarkEnd w:id="509"/>
    <w:bookmarkStart w:name="z54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предусматривает следующие направления</w:t>
      </w:r>
    </w:p>
    <w:bookmarkEnd w:id="510"/>
    <w:bookmarkStart w:name="z54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технологий по сбору, транспортировке, обезвреживанию, использованию и переработке любых видов отходов, в том числе бесхозяйных;</w:t>
      </w:r>
    </w:p>
    <w:bookmarkEnd w:id="511"/>
    <w:bookmarkStart w:name="z54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строительство, реконструкция заводов, цехов и производств, приобретение и эксплуатация установок:</w:t>
      </w:r>
    </w:p>
    <w:bookmarkEnd w:id="512"/>
    <w:bookmarkStart w:name="z54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полигонов для складирования любых видов отходов;</w:t>
      </w:r>
    </w:p>
    <w:bookmarkEnd w:id="513"/>
    <w:bookmarkStart w:name="z54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сбору, транспортировке, переработке, сортировке, утилизации и захоронению отходов;</w:t>
      </w:r>
    </w:p>
    <w:bookmarkEnd w:id="514"/>
    <w:bookmarkStart w:name="z54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сбору и переработке вторичных материальных ресурсов;</w:t>
      </w:r>
    </w:p>
    <w:bookmarkEnd w:id="515"/>
    <w:bookmarkStart w:name="z5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получению сырья или готовой продукции, связанных с извлечением полезных компонентов из отходов (переработкой хвостов обогащения, вскрышных и вмещающих пород, золошлаков, металлургических шлаков, техногенных минеральных образований);</w:t>
      </w:r>
    </w:p>
    <w:bookmarkEnd w:id="516"/>
    <w:bookmarkStart w:name="z5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реконструкция, модернизация оборудования и технологических процессов, направленных на минимизацию объемов образования и размещения отходов.</w:t>
      </w:r>
    </w:p>
    <w:bookmarkEnd w:id="517"/>
    <w:bookmarkStart w:name="z55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ОЖИДАЕМЫЙ СОЦИАЛЬНО-ЭКОНОМИЧЕСКИЙ ЭФФЕКТ.</w:t>
      </w:r>
    </w:p>
    <w:bookmarkEnd w:id="518"/>
    <w:bookmarkStart w:name="z5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улучшит экологическую ситуацию Жуалынского района и повысит целевые показатели района и деятельности МИО в сфере управления коммунальными отходами.</w:t>
      </w:r>
    </w:p>
    <w:bookmarkEnd w:id="519"/>
    <w:bookmarkStart w:name="z55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реализации Программы будут достигнуты следующие ключевые результаты:</w:t>
      </w:r>
    </w:p>
    <w:bookmarkEnd w:id="520"/>
    <w:bookmarkStart w:name="z55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приведение в соответствие системы управления коммунальными отходами требованиям законодательства РК;</w:t>
      </w:r>
    </w:p>
    <w:bookmarkEnd w:id="521"/>
    <w:bookmarkStart w:name="z55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100% охват сбором и вывозом коммунальных отходов;</w:t>
      </w:r>
    </w:p>
    <w:bookmarkEnd w:id="522"/>
    <w:bookmarkStart w:name="z55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внедрение раздельного сбора у источника образования;</w:t>
      </w:r>
    </w:p>
    <w:bookmarkEnd w:id="523"/>
    <w:bookmarkStart w:name="z55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строительство мусоросортировочного оборудования;</w:t>
      </w:r>
    </w:p>
    <w:bookmarkEnd w:id="524"/>
    <w:bookmarkStart w:name="z55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развитие переработки органических, крупногабаритных и строительных отходов;</w:t>
      </w:r>
    </w:p>
    <w:bookmarkEnd w:id="525"/>
    <w:bookmarkStart w:name="z55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 уровня осведомленности и повышение культуры населения района о правильном обращении с коммунальными отходами.</w:t>
      </w:r>
    </w:p>
    <w:bookmarkEnd w:id="526"/>
    <w:bookmarkStart w:name="z56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мероприятий, предусмотренных в рамках данной программы:</w:t>
      </w:r>
    </w:p>
    <w:bookmarkEnd w:id="527"/>
    <w:bookmarkStart w:name="z56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повышение качества услуг в области управления коммунальными отходами; </w:t>
      </w:r>
    </w:p>
    <w:bookmarkEnd w:id="528"/>
    <w:bookmarkStart w:name="z56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на увеличение объемов сбора, сортировки и переработки отходов; </w:t>
      </w:r>
    </w:p>
    <w:bookmarkEnd w:id="529"/>
    <w:bookmarkStart w:name="z56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позволяет минимизировать негативное воздействие отходов на окружающую среду.</w:t>
      </w:r>
    </w:p>
    <w:bookmarkEnd w:id="530"/>
    <w:bookmarkStart w:name="z56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улучшаются экологические показатели района, значительно повышается качество жизни и условия жизни населения.</w:t>
      </w:r>
    </w:p>
    <w:bookmarkEnd w:id="5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566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показателей Программы по управлению коммунальными отходами Жуалынкого района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целевых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методики расчетов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сбором и вывозом ТБО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истечению одного года с момента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соответствует Концепции по переходу РК к зеленой экономике и необходим для определения доли населения, имеющей доступ к услугам по сбору и вывозу ТБО.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формируется путем деления количества жителей, с которыми всеми мусоро вывозящими организациями, обслуживающими, заключены договора, на общее количество населения, выражая результат в процентах.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переходе на публичные договора показатель можно получить путем деления количества абонентов (количество человек) согласно выставленным счетам на общее количество населения.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раздельным сбором (населения):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фракциям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отдельным опасным видам отходов (медицинских и ртутьсодержащих, ОЭЭО)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истечению одного года с момента утверждения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Национальному проекту "Жасыл Казахстан".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формируется путем деления количества раздельно собранной сухой фракции ТБО (пластик, картон и отходы бумаги, стекло, металлические банки) в тоннах на обще количество образования ТБО (коммунальных отходов) в тоннах, выражая результат в процентах.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по отдельным опасным видам отходов также формируется путем деления количества раздельно собранных опасных отходов (РСО, ОЭЭО и медицинские), на общий расчетный объем образования опасных отходов исходя из морфологического состава ТБО , выражая результат в процентах.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ТБО (от объема образования)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истечению одного года с момента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Концепции по переходу РК к "зеленой" экономике и Национального проекта "Жасыл Казахстан".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получают путем деления количества всех переработанных и вторично использованных твердых бытовых отходов (включая опасные составляющие коммунальных отходов), в том числе раздельно собранных отходов, отсортированных на МСК или полигоне и вторичных ресурсов, направленных на экспорт, на общее количество всех образовавшихся ТБО (коммунальных отходов) в районе, выражая результат в процентах.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услугами по сбору и вывозу ТБО (опрос)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истечению одного года с момента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Национальному плану развития Республики Казахстан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получают в результате проведения ежегодного социологического опроса (онлайн или офлайн) населения об удовлетворенности населения услугами по сбору и вывозу ТБО в Жуалынском районе.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572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-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населения района сбором и вывозом ТБО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сведениям о регистрации населения для МВО без передачи персональных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 района, 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заключение публичных договоров с населением по услугам вывоза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контейнеров, в том числе установка контейнеров в частном секторе: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и приведение их в соответствие санитарным нормам и требованиям законодательства: по мере необходимости.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контейнерных площадок камерами видеонаблюдения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района,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прилегающей территории контейнерных площадок специальных знаков, запрещающих остановку и стоянку автотранспорта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Районый отдел полиция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выделенного бюджета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закуп мусоровозов для обеспечения своевременного вывоза ТБО (2-3 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МВО, частные инвестиции, ГЧП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мусоровозов спутниковыми навигационными системами, подключенными к информационной системе "Национальный банк данных о состоянии окружающей среды и природных ресурсов Республики Казахстан", и поддерживать эти системы постоянно в рабочем состоянии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Осведомительная кампания с юридическими лицами, осуществляющими деятельность в жилых домах или отдельно стоящих зданиях (если нет контейнеров), по заключению договоров на услуги по сбору и вывозу ТБО с МВО, определенными МИО для обслуживания данных участков.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(письма для ЮЛ и ИП направлены)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Правительство РК по внесению изменений и дополнений в нормативно-правовые акты РК с целью обеспечения направления средств, поступивших за административные правонарушения в сфере отходов, в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Совершенствование системы раздельного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Охват раздельным сбором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фракциям сухая и мокрая;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отдельным опасным видам отходов (медицинских и ртутьсодержащих, электронной и бытовой техники)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Правила благоустройства территорий сельских округов с целью установления требований по раздельному сбору от юридических и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Правила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АД,УПР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специальных контейнеров для раздельного сбора сухой фракции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определению подрядной организации для обеспечения раздельного сбора, транспортировки и переработки опасных видов отходов: РСО, отходов электронного и электрического оборудования, отработанных ртутьсодержащих энергосберегающих ламп и химических источников питания, аккумуляторов, медицинских отходов, образующихся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конкурса, подрядные компании определены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опасных бытовых отходов, таких как батарейки, ртутьсодержащие лампы, электронное и электрическое оборудование, медицинские отходы в общественных местах (торговые центры, отделения почты, центры обслуживания населения и пр.)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пункты приема установлены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подрядная организация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определение специализированных предприятий по сбору, транспортировке и восстановления опасных составляющих коммунальных отходов, которые соответствуют требованиям законодательства, и могут оказывать услуги по сбору, транспортировке и переработке отдельных видов опасных отходов для государственных учреждений, бюджетных организации и другим юридическим лицам района.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 сельскими учреждениями социальной сферы (школы, детские сады, и пр.), предприятиями, малым и средним бизнесом по вопросу необходимости внедрения раздельного сбора вторичного сырья (пластика, бумаги и картона, стекла и пр.) для дальнейшей передачи на переработку специализированным предприятиям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регулярной акции (1 раз в полугодие) по избавлению населения от отработанного электронного и электрического оборудования "Избавься от ненужного"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акциях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специализированные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Развитие системы переработки и утилизации коммунальных отходов, включая специфические (пищевые, строительные и крупногабаритные отходы, ОЭЭО и пр.)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переработки и утилизации: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ТБО (от объема образования)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запуск МСО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акт-ввода в эксплуатация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специальных мест для сбора крупногабаритных и строительных отходов от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конкурса по определению организации по сбору и вывозу крупногабаритных и строительных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подрядная организация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существующих технологии по переработке крупногабаритных и строительных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подрядная организация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обезвреживание ртутьсодержащих отходов из учреждений социальной сферы (школы, детские сады и пр.), предприятий, малого и среднего бизнеса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заключенных договорах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организация, выбранная по итогам конкурса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обезвреживание отходов электронного и электрического оборудования из учреждений социальной сферы (школы, детские сады и пр.), предприятий, малого и среднего бизнеса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заключенных договорах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со специализированными предприятиями по обращению с отходами по вопросу предоставления статистической и ведомственной отчҰтности по сбору и переработке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Обеспечение безопасного захоронения коммунальных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Закрытие и рекультивация полигона ТБО в соответствии с экологическими требованиями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эксплуатацию сортировочной линий на полигоне, включающую в себя прием, сортировку.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Оператор полигона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унифицированной процедуры приема отходов на полигон на основе их классификации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выбросов свалочного газа и фильтрата полигона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 полигона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полигона и места сброса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ликвидация несанкционированных свалок (стихийных навалов) коммунальных и строительных отходов.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Повышение информированности и культуры населения по вопросам обращения с коммунальными отходами и усиление взаимодействия всех заинтересованных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Уровень удовлетворенности населения экологическим качеством жизни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 проблеме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УПР, Акимат района, Отдел ЖКХ ПТ и АД,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организованных пунктах приема отходов (пластик, картон и отходы бумаги, стекло)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опасных составляющих коммунальных отходов (РСО, ОЭЭО, медицинские) и пропаганды безопасного обращения с ними путем распространения информации в социальных сетях, на сайте акимата, навигационных системах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района, 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ЖКХ ПТ и 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местных газетах о способах безопасного обращения с опасными составляющими коммунальных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об организованных специальных местах для населения для сбора КГО и строительных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МВО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информационных материалов о вторичном использовании материальных ресурсов для распространения в школах, колледжах и пр.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акиматы сельских округов,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ПТ и АД,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брошюр о компостировании пищевых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информационной работы по обращению с ТБО организациями образования, включающего регулярную работу с учениками, педагогическим составом и техническим персоналом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разработке плана и отчеты о его реализации в районные акиматы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Ознакомительные визиты на полигон ТБО и МСК (после запуска) для школьников и студентов (как минимум, 10 экскурсий 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акции в школах, разъясняющие порядок сортировки отходов на дому и раздельное складирование в контейнеры для пластика, стекла и макулатуры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Отдел ЖКХ ПТ и АД,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рамках, средства МВО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социологического опроса в целях оценки уровня удовлетворенности населения экологическим качеством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опрос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волонтерских клубов в школах с целью пропаганды и общественного контроля за деятельностью обращением с отходами.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МВО, НПО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