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0449" w14:textId="d300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30 декабря 2024 года № 36-2 "О бюджетах сельских округов и села Бауыржан Момышулы Жуалынского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19 ноября 2025 года № 54-2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Жуалынского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№36-2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и села Бауыржана Момышулы Жуалынского района на 2025-2027 годы"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бюджеты сельских округов и села Бауыржан Момышулы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Село Бауыржан Момышулы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926 501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171 052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755 319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946 321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19 820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Актюбинский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150 169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130 424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150 857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Аксайский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253 094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229 094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253 633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Боралдайский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71 283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54 601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–72 061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Биликульский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115 888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104 451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Жетитюбинский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76 323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46 319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3 279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Кокбастауский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143 106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121 450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Куренбельский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73 785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53 234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1 201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Карасазский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81 559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21 624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59 284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1 032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Кошкаратинский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107 703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94 515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1 421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Кызыларыкский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92 874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13 961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78 874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Мынбулакский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81 987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51 487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1 364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Нурлыкентский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139 645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110 907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1 182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Шакпакский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169 806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139 806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2 309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№54-2 от 19 ноября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Бауыржан Момышулы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39 877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№54-2 от 19 ноября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использования природных и иных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70 784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№54-2 от 19 ноября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9 020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№54-2 от 19 ноября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использования природных и иных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№54-2 от 19 ноября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использования природных и иных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№54-2 от 19 ноября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использования природных и иных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№54-2 от 19 ноября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№54-2 от 19 ноября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№54-2 от 19 ноября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использования природных и иных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№54-2 от 19 ноября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№54-2 от 19 ноября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№54-2 от 19 ноября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№54-2 от 19 ноября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использования природных и иных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№54-2 от 19 ноября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