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ce71a" w14:textId="5ece7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границ сел Аксайского сельского округа Жуалынского района Жамбылской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Жуалынского районного маслихата Жамбылской области от 21 октября 2025 года № 52-2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административно-территориальном устройстве Республики Казахстан" акимат Жуалынского района ПОСТАНОВЛЯЕТ и Жуалынский районный маслихат РЕШИЛ: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границы села Кайрат Аксайского сельского округа общей площадью 644,5326 гектаров.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границы села Дикан Аксайского сельского округа общей площадью 895,3859 гектаров.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постановления акимата и решения маслихата возложить на курирующего заместителя акима района и на постоянную комиссию районного маслихата по вопросам административно-территориальных структур, социально-экономического развития территорий, бюджета и местных налогов, по защите прав граждан.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совместное постановление акимата и решение маслихата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Мұртаза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Бурлибаев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