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7a901" w14:textId="ba7a9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ставок налогов при применении специального налогового режима на основе упрощенной декларации в Жамбылском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Жамбылского районного маслихата Жамбылской области от 28 ноября 2025 года № 46-2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Республика Казахстан маслихат Жамбылского района РЕШИЛ: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исчисление корпоративного или индивидуального подоходного налога, за исключением налогов, удерживаемых у источника выплаты, при применении специального налогового режима на основе упрощенной декларации производится налогоплательщиком самостоятельно путем применения к объекту налогообложения за отчетный налоговый период ставки с 4 (четырех) процентов на 2 (два) процентов в Жамбылском районе.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 и подлежит официальному опубликованию.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Жамбылского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Шайдаев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