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61fb" w14:textId="be86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2025-2027 годы" от 30 декабря 2024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августа 2025 года № 41-2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разрезе каждого сельского округа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343 465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112 300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230 465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347 905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- 4 440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272 526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50 534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221 992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277 403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- 4 877 тысяч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137 002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124 828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137 277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- 275 тысяч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Бесагашскому сельскому округу: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113 636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19 640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93 996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118 348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- 4 712 тысяч тенге.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Гродиковскому сельскому округу: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148 691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44 281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542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103 868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152 607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3 916 тысяч тенге.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Жамбылскому сельскому округу: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102 349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17 969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84 223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105 087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- 2 738 тысяч тенге.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Кызылкайнарскому сельскому округу: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166 308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24 755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141 553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172 283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- 5 975 тысяч тенге.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Каракемерскому сельскому округу: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209 827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15 703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194 124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211 645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- 1 818 тысяч тенге.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Колькайнарскому сельскому округу: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178 619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21 372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156 977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181 284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2 665 тысяч тенге.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Орнекскому сельскому округу: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122 615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13 837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108 778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128 050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- 5 435 тысяч тенге.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Карасускому сельскому округу: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181 561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11 774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169 787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184 127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- 2 566 тысяч тенге.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Ерназарскому сельскому округу: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51 008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5 525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45 483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51 668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- 660 тысяч тенге.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Тогызтараускому сельскому округу: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94 803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91 926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95 006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- 203 тысяч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 №41-2</w:t>
            </w:r>
          </w:p>
        </w:tc>
      </w:tr>
    </w:tbl>
    <w:bookmarkStart w:name="z2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