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9fc6" w14:textId="2b09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2024 года № 33-2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15 августа 2025 года № 40-2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№33-2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№204972)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13 357 468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5 163 927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7 666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265 800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7 920 075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15 884 280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6 814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38 404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-2 203 753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337 530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2 241 314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37 561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329 873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 №40-2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