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8f1e5" w14:textId="258f1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составных частей села Ульгули Ульгулинского сельского округа Байзакского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Ульгулинского сельского округа Байзакского района Жамбылской области от 7 октября 2025 года № 54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на основании заключения областной ономастической комиссии при акимате Жамбылской области от 12 мая 2022 года и с учетом мнения населения аким Ульгулинского сельского округа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составные части села Ульгули Ульгулинского сельского округа Байзакского района: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2-переулок улицы Жакыпбая на переулок Тәуелсіздік;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3-переулок улицы Жакыпбая на переулок Бауыржан Момышұлы;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5-переулок улицы Жакыпбая на переулок Домалақ ана;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6-переулок улицы Жакыпбая на переулок Қайнар;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1-переулок массив Үльгули на переулок Медеу;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2-переулок массив Үльгули на переулок Тұмар;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 переулок К.Ысмайлова на переулок Жақсылық Үшкемпіров;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4-переулок К.Ысмайлова на переулок Байзақ батыр;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5-переулок К.Ысмайлова на переулок Шерхан Мұртаза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Ульгулинского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Досмуратов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