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146c" w14:textId="38b1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Жалгизтюбинского сельского округа от 21 июня 2024 года № 23 "О переименовании некоторых составных частей села Жетибай Жалгизтюбинского сельского округа Байзакского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Жалгизтюбинского сельского округа Байзакского района Жамбылской области от 7 октября 2025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Казакстан "О местном государственном управлении и самоуправлении в Республике Казахстан" аким Жалгизтюбинского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Жалгизтюбинского сельского округа от 21 июня 2024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некоторых составных частей села Жетибай Жалгизтюбинского сельского округа Байзакского района" (зарегистрировано в Реестре государственной регистрации нормативных правовых актов № 198080, опубликовано в эталонном контрольном банке нормативных правовых актов Республики Казахстан в электронном виде от 28 июня 2024 года).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Жалгизтюбинского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Тайтелиев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