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d24d" w14:textId="3c7d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Байзакскому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декабря 2025 года № 57-11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подпунктом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Байзакский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управления и использования пастбищ по Байзакскому району на 2025–2029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69"/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92"/>
    <w:bookmarkStart w:name="z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94"/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№57-11</w:t>
            </w:r>
          </w:p>
        </w:tc>
      </w:tr>
    </w:tbl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97"/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99"/>
    <w:bookmarkStart w:name="z16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№57-17</w:t>
            </w:r>
          </w:p>
        </w:tc>
      </w:tr>
    </w:tbl>
    <w:bookmarkStart w:name="z1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III, IV – Номер пастбищного оборота</w:t>
      </w:r>
    </w:p>
    <w:bookmarkEnd w:id="102"/>
    <w:bookmarkStart w:name="z1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2451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-Маршруты выпаса сельскохозяйственных животных, доступ пользователей пастбищ </w:t>
      </w:r>
    </w:p>
    <w:bookmarkEnd w:id="104"/>
    <w:bookmarkStart w:name="z1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водоснабжения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