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7cf0" w14:textId="8d87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Байзакского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26 декабря 2025 года № 58-2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89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районный маслихат РЕШИЛ: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бюджет сельских округов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Жалгызтюбинский сельский округ на 2026 год: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84206 тысячи тенге, в том числе: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17849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216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2500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63641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84206 тысячи тенге;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тысячи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0 тысячи тенге.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Диханский сельский округ на 2026 год: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87459 тысячи тенге, в том числе: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24999 тысячи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216 тысячи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2000 тысячи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60244 тысячи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87459 тысячи тенге;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тысячи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0 тысячи тенге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Мырзатайский сельский округ на 2026 год: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95046 тысячи тенге, в том числе: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25996 тысячи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216 тысячи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2500 тысячи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66334 тысячи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95046 тысячи тенге;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тысячи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0 тысячи тенге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Темирбекский сельский округ на 2026 год: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60184 тысячи тенге, в том числе: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6722 тысячи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216 тысячи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 тысячи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52246 тысячи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60184 тысячи тенге;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тысячи тенге;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0 тысячи тенге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Туймекентский сельский округ на 2026 год: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93034 тысячи тенге, в том числе: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50868 тысячи тенге;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432 тысячи тенге;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5000 тысячи тенге;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36734 тысячи тенге;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93034 тысячи тенге;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тысячи тенге;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0 тысячи тенге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Жанатурмысский сельский округ на 2026 год: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96731 тысячи тенге, в том числе: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31361 тысячи тенге;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216 тысячи тенге;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1500 тысячи тенге;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63654 тысячи тенге;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96731 тысячи тенге;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тысячи тенге;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0 тысячи тенге 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Кокталский сельский округ на 2026 год: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71672 тысячи тенге, в том числе: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32014 тысячи тенге;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216 тысячи тенге;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 тысячи тенге;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38442 тысячи тенге;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71672 тысячи тенге; 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тысячи тенге;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(профицит) – 0 тысячи тенге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Ынтымакский сельский округ на 2026 год: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68976 тысячи тенге, в том числе: 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12749 тысячи тенге;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216 тысячи тенге;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 тысячи тенге;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55011 тысячи тенге;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68976 тысячи тенге; 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тысячи тенге;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0 тысячи тенге 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Суханбаевский сельский округ на 2026 год: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89699 тысячи тенге, в том числе: 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9802 тысячи тенге;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216 тысячи тенге;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 тысячи тенге;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78681 тысячи тенге;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89699 тысячи тенге; 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тысячи тенге;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0 тысячи тенге 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Костюбинский сельский округ на 2026 год: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62138 тысячи тенге, в том числе: 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21351 тысячи тенге;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281 тысячи тенге;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 тысячи тенге;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39506 тысячи тенге;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62138 тысячи тенге; 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тысячи тенге;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0 тысячи тенге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Бурылский сельский округ на 2026 год: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153306 тысячи тенге, в том числе: 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122651 тысячи тенге;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432 тысячи тенге;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10000 тысячи тенге;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20223 тысячи тенге;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153306 тысячи тенге; 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тысячи тенге;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0 тысячи тенге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Коптерекский сельский округ на 2026 год: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64822 тысячи тенге, в том числе: 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17695 тысячи тенге;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216 тысячи тенге;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 тысячи тенге;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45911 тысячи тенге;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64822 тысячи тенге; 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тысячи тенге;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0 тысячи тенге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Улгулинский сельский округ на 2026 год: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95729 тысячи тенге, в том числе: 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33319 тысячи тенге;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216 тысячи тенге;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10000 тысячи тенге;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52194 тысячи тенге;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95729 тысячи тенге; 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тысячи тенге;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0 тысячи тенге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Сарыкемерский сельский округ на 2026 год: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439674 тысячи тенге, в том числе: 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389026 тысячи тенге;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648 тысячи тенге;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50000 тысячи тенге;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тысячи тенге;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439674 тысячи тенге; 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тысячи тенге;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0 тысячи тенге 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Ботамойнакский сельский округ на 2026 год: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124898 тысячи тенге, в том числе: 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39423 тысячи тенге;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432 тысячи тенге;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5000 тысячи тенге;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80043 тысячи тенге;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124898 тысячи тенге; 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тысячи тенге;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(профицит) – 0 тысячи тенге 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Байтерекский сельский округ на 2026 год: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125141 тысячи тенге, в том числе: 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30936 тысячи тенге;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265 тысячи тенге;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2000 тысячи тенге;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91940 тысячи тенге;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125141 тысячи тенге; 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тысячи тенге;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0 тысячи тенге 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1-17. Сазтерекский сельский округ на 2026 год: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87611 тысячи тенге, в том числе: 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31777 тысячи тенге;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216 тысячи тенге;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 тысячи тенге;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54618 тысячи тенге;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87611 тысячи тенге; 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тысячи тенге;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0 тысячи тенге 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изъятия из бюджета сельских округов в районный бюджет на 2026 год установить в размере 139972 тысяч тенге, в том числе: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Сарыкемерского сельского округа – 139972 тысячи тенге;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Байзакского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№58-2</w:t>
            </w:r>
          </w:p>
        </w:tc>
      </w:tr>
    </w:tbl>
    <w:bookmarkStart w:name="z269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сельских округов Байзакского района на 2026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№58-2</w:t>
            </w:r>
          </w:p>
        </w:tc>
      </w:tr>
    </w:tbl>
    <w:bookmarkStart w:name="z273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Жалгызтюбинского сельского округа на 2026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№58-2</w:t>
            </w:r>
          </w:p>
        </w:tc>
      </w:tr>
    </w:tbl>
    <w:bookmarkStart w:name="z277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Диханского сельского округа на 2026 год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№58-2</w:t>
            </w:r>
          </w:p>
        </w:tc>
      </w:tr>
    </w:tbl>
    <w:bookmarkStart w:name="z281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Мырзатайского сельского округа на 2026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№58-2</w:t>
            </w:r>
          </w:p>
        </w:tc>
      </w:tr>
    </w:tbl>
    <w:bookmarkStart w:name="z285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Темирбекского сельского округа на 2026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№58-2</w:t>
            </w:r>
          </w:p>
        </w:tc>
      </w:tr>
    </w:tbl>
    <w:bookmarkStart w:name="z289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Туймекентского сельского округа на 2026 год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№58-2</w:t>
            </w:r>
          </w:p>
        </w:tc>
      </w:tr>
    </w:tbl>
    <w:bookmarkStart w:name="z293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Жанатурмысского сельского округа на 2026 год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№58-2</w:t>
            </w:r>
          </w:p>
        </w:tc>
      </w:tr>
    </w:tbl>
    <w:bookmarkStart w:name="z297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Кокталского сельского округа на 2026 год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№58-2</w:t>
            </w:r>
          </w:p>
        </w:tc>
      </w:tr>
    </w:tbl>
    <w:bookmarkStart w:name="z301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Ынтымакского сельского округа на 2026 год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№58-2</w:t>
            </w:r>
          </w:p>
        </w:tc>
      </w:tr>
    </w:tbl>
    <w:bookmarkStart w:name="z305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Суханбаевского сельского округа на 2026 год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Единный земельный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№58-2</w:t>
            </w:r>
          </w:p>
        </w:tc>
      </w:tr>
    </w:tbl>
    <w:bookmarkStart w:name="z309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Костюбинского сельского округа на 2026 год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№58-2</w:t>
            </w:r>
          </w:p>
        </w:tc>
      </w:tr>
    </w:tbl>
    <w:bookmarkStart w:name="z313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Бурылского сельского округа на 2026 год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 о 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№58-2</w:t>
            </w:r>
          </w:p>
        </w:tc>
      </w:tr>
    </w:tbl>
    <w:bookmarkStart w:name="z317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Коптерекского сельского округа на 2026 год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№58-2</w:t>
            </w:r>
          </w:p>
        </w:tc>
      </w:tr>
    </w:tbl>
    <w:bookmarkStart w:name="z321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Улгулинского сельского округа на 2026 год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№58-2</w:t>
            </w:r>
          </w:p>
        </w:tc>
      </w:tr>
    </w:tbl>
    <w:bookmarkStart w:name="z325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Сарыкемерского сельского округа на 2026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№58-2</w:t>
            </w:r>
          </w:p>
        </w:tc>
      </w:tr>
    </w:tbl>
    <w:bookmarkStart w:name="z329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Ботамойнакского сельского округа на 2026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№58-2</w:t>
            </w:r>
          </w:p>
        </w:tc>
      </w:tr>
    </w:tbl>
    <w:bookmarkStart w:name="z333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Байтерекского сельского округа на 2026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№58-2</w:t>
            </w:r>
          </w:p>
        </w:tc>
      </w:tr>
    </w:tbl>
    <w:bookmarkStart w:name="z337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Сазтерекского сельского округа на 2026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№58-2</w:t>
            </w:r>
          </w:p>
        </w:tc>
      </w:tr>
    </w:tbl>
    <w:bookmarkStart w:name="z341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сельских округов Байзакского района на 2027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854885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2-1 к решению Байзакского районного маслихата от 26 декабря 2025 года №58-2</w:t>
      </w:r>
    </w:p>
    <w:bookmarkEnd w:id="278"/>
    <w:bookmarkStart w:name="z34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аппарата акима Жалгызтюбинского сельского округа на 2027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2-2 к решению Байзакского районного маслихата от 26 декабря 2025 года №58-2</w:t>
      </w:r>
    </w:p>
    <w:bookmarkEnd w:id="280"/>
    <w:bookmarkStart w:name="z34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аппарата акима Диханского сельского округа на 2027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2-3 к решению Байзакского районного маслихата от 26 декабря 2025 года №58-2</w:t>
      </w:r>
    </w:p>
    <w:bookmarkEnd w:id="282"/>
    <w:bookmarkStart w:name="z34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аппарата акима Мырзатайского сельского округа на 2027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2-4 к решению Байзакского районного маслихата от 26 декабря 2025 года №58-2</w:t>
      </w:r>
    </w:p>
    <w:bookmarkEnd w:id="284"/>
    <w:bookmarkStart w:name="z34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аппарата акима Темирбекского сельского округа на 2027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2-5 к решению Байзакского районного маслихата от 26 декабря 2025 года №58-2</w:t>
      </w:r>
    </w:p>
    <w:bookmarkEnd w:id="286"/>
    <w:bookmarkStart w:name="z35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аппарата акима Туймекентского сельского округа на 2027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2-6 к решению Байзакского районного маслихата от 26 декабря 2025 года №58-2</w:t>
      </w:r>
    </w:p>
    <w:bookmarkEnd w:id="288"/>
    <w:bookmarkStart w:name="z35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аппарата акима Жанатурмысского сельского округа на 2027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2-7 к решению Байзакского районного маслихата от 26 декабря 2025 года №58-2</w:t>
      </w:r>
    </w:p>
    <w:bookmarkEnd w:id="290"/>
    <w:bookmarkStart w:name="z35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аппарата акима Кокталского сельского округа на 2027 год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2-8 к решению Байзакского районного маслихата от 26 декабря 2025 года №58-2</w:t>
      </w:r>
    </w:p>
    <w:bookmarkEnd w:id="292"/>
    <w:bookmarkStart w:name="z35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аппарата акима Ынтымакского сельского округа на 2027 год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2-9 к решению Байзакского районного маслихата от 26 декабря 2025 года №58-2</w:t>
      </w:r>
    </w:p>
    <w:bookmarkEnd w:id="294"/>
    <w:bookmarkStart w:name="z35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аппарата акима Суханбаевского сельского округа на 2027 год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2-10 к решению Байзакского районного маслихата от 26 декабря 2025 года №58-2</w:t>
      </w:r>
    </w:p>
    <w:bookmarkEnd w:id="296"/>
    <w:bookmarkStart w:name="z36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аппарата акима Костюбинского сельского округа на 2027 год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2-11 к решению Байзакского районного маслихата от 26 декабря 2025 года №58-2</w:t>
      </w:r>
    </w:p>
    <w:bookmarkEnd w:id="298"/>
    <w:bookmarkStart w:name="z36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аппарата акима Бурылского сельского округа на 2027 год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2-12 к решению Байзакского районного маслихата от 26 декабря 2025 года №58-2</w:t>
      </w:r>
    </w:p>
    <w:bookmarkEnd w:id="300"/>
    <w:bookmarkStart w:name="z36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аппарата акима Коптерекского сельского округа на 2027 год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2-13 к решению Байзакского районного маслихата от 26 декабря 2025 года №58-2</w:t>
      </w:r>
    </w:p>
    <w:bookmarkEnd w:id="302"/>
    <w:bookmarkStart w:name="z36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аппарата акима Улгулинского сельского округа на 2027 год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2-14 к решению Байзакского районного маслихата от 26 декабря 2025 года №58-2</w:t>
      </w:r>
    </w:p>
    <w:bookmarkEnd w:id="304"/>
    <w:bookmarkStart w:name="z36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аппарата акима Сарыкемерского сельского округа на 2027 год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2-15 к решению Байзакского районного маслихата от 26 декабря 2025 года №58-2</w:t>
      </w:r>
    </w:p>
    <w:bookmarkEnd w:id="306"/>
    <w:bookmarkStart w:name="z37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аппарата акима Ботамойнакского сельского округа на 2027 год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2-16 к решению Байзакского районного маслихата от 26 декабря 2025 года №58-2</w:t>
      </w:r>
    </w:p>
    <w:bookmarkEnd w:id="308"/>
    <w:bookmarkStart w:name="z37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аппарата акима Байтерекского сельского округа на 2027 год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2-17 к решению Байзакского районного маслихата от 26 декабря 2025 года №58-2</w:t>
      </w:r>
    </w:p>
    <w:bookmarkEnd w:id="310"/>
    <w:bookmarkStart w:name="z37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аппарата акима Сазтерекского сельского округа на 2027 год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решению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Байзакского районного маслихата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декабря 2025 года №58-2</w:t>
            </w:r>
          </w:p>
        </w:tc>
      </w:tr>
    </w:tbl>
    <w:bookmarkStart w:name="z37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сельских округов Байзакского района на 2028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7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3-1 к решению Байзакского районного маслихата от 26 декабря 2025 года №58-2</w:t>
      </w:r>
    </w:p>
    <w:bookmarkEnd w:id="314"/>
    <w:bookmarkStart w:name="z37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аппарата акима Жалгызтюбинского сельского округа на 2028 год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8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3-2 к решению Байзакского районного маслихата от 26 декабря 2025 года №58-2</w:t>
      </w:r>
    </w:p>
    <w:bookmarkEnd w:id="316"/>
    <w:bookmarkStart w:name="z38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аппарата акима Диханского сельского округа на 2028 год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8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3-3 к решению Байзакского районного маслихата от 26 декабря 2025 года №58-2</w:t>
      </w:r>
    </w:p>
    <w:bookmarkEnd w:id="318"/>
    <w:bookmarkStart w:name="z38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аппарата акима Мырзатайского сельского округа на 2028 год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8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3-4 к решению Байзакского районного маслихата от 26 декабря 2025 года №58-2</w:t>
      </w:r>
    </w:p>
    <w:bookmarkEnd w:id="320"/>
    <w:bookmarkStart w:name="z38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аппарата акима Темирбекского сельского округа на 2028 год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8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3-5 к решению Байзакского районного маслихата от 26 декабря 2025 года №58-2</w:t>
      </w:r>
    </w:p>
    <w:bookmarkEnd w:id="322"/>
    <w:bookmarkStart w:name="z38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аппарата акима Туймекентского сельского округа на 2028 год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8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3-6 к решению Байзакского районного маслихата от 26 декабря 2025 года №58-2</w:t>
      </w:r>
    </w:p>
    <w:bookmarkEnd w:id="324"/>
    <w:bookmarkStart w:name="z38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аппарата акима Жанатурмысского сельского округа на 2028 год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3-7 к решению Байзакского районного маслихата от 26 декабря 2025 года №58-2</w:t>
      </w:r>
    </w:p>
    <w:bookmarkEnd w:id="326"/>
    <w:bookmarkStart w:name="z39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аппарата акима Кокталского сельского округа на 2028 год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3-8 к решению Байзакского районного маслихата от 26 декабря 2025 года №58-2</w:t>
      </w:r>
    </w:p>
    <w:bookmarkEnd w:id="328"/>
    <w:bookmarkStart w:name="z39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аппарата акима Ынтымакского сельского округа на 2028 год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3-9 к решению Байзакского районного маслихата от 26 декабря 2025 года №58-2</w:t>
      </w:r>
    </w:p>
    <w:bookmarkEnd w:id="330"/>
    <w:bookmarkStart w:name="z39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аппарата акима Суханбаевского сельского округа на 2028 год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3-10 к решению Байзакского районного маслихата от 26 декабря 2025 года №58-2</w:t>
      </w:r>
    </w:p>
    <w:bookmarkEnd w:id="332"/>
    <w:bookmarkStart w:name="z39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аппарата акима Костюбинского сельского округа на 2028 год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9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3-11 к решению Байзакского районного маслихата от 26 декабря 2025 года №58-2</w:t>
      </w:r>
    </w:p>
    <w:bookmarkEnd w:id="334"/>
    <w:bookmarkStart w:name="z39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аппарата акима Бурылского сельского округа на 2028 год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3-12 к решению Байзакского районного маслихата от 26 декабря 2025 года №58-2</w:t>
      </w:r>
    </w:p>
    <w:bookmarkEnd w:id="336"/>
    <w:bookmarkStart w:name="z40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аппарата акима Коптерекского сельского округа на 2028 год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3-13 к решению Байзакского районного маслихата от 26 декабря 2025 года №58-2</w:t>
      </w:r>
    </w:p>
    <w:bookmarkEnd w:id="338"/>
    <w:bookmarkStart w:name="z40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аппарата акима Улгулинского сельского округа на 2028 год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3-14 к решению Байзакского районного маслихата от 26 декабря 2025 года №58-2</w:t>
      </w:r>
    </w:p>
    <w:bookmarkEnd w:id="340"/>
    <w:bookmarkStart w:name="z40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аппарата акима Сарыкемерского сельского округа на 2028 год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3-15 к решению Байзакского районного маслихата от 26 декабря 2025 года №58-2</w:t>
      </w:r>
    </w:p>
    <w:bookmarkEnd w:id="342"/>
    <w:bookmarkStart w:name="z40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аппарата акима Ботамойнакского сельского округа на 2028 год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3-16 к решению Байзакского районного маслихата от 26 декабря 2025 года №58-2</w:t>
      </w:r>
    </w:p>
    <w:bookmarkEnd w:id="344"/>
    <w:bookmarkStart w:name="z40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аппарата акима Байтерекского сельского округа на 2028 год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1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3-17 к решению Байзакского районного маслихата от 26 декабря 2025 года №58-2</w:t>
      </w:r>
    </w:p>
    <w:bookmarkEnd w:id="346"/>
    <w:bookmarkStart w:name="z41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аппарата акима Сазтерекского сельского округа на 2028 год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