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e230" w14:textId="709e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декабря 2025 года № 57-2.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Байзакский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8242272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6044859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2036365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8283070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168941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233550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64609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- 209739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209739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Байзакского районного маслихата Жамбылской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изъятия из бюджета сельских округов в районный бюджет на 2026-2028 годы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2026год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Байзакского районного маслихата Жамбылской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63-2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подведомственных ведомству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57-2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57-2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изъятия из бюджета сельских округов в районный бюджет на 2026-2028 годы 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Сарыкемерского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