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3e34" w14:textId="5c3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2025-2027 годы" от 30 декабря 2024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9 декабря 2025 года № 55-2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2025-2027 годы" (зарегистрировано в Реестре государственной регистрации нормативных правовых актов за №205463)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2025 год: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77540 тысячи тенге, в том числе: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17194 тысячи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3179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57010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78059 тысячи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-519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519 тысячи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2025 год: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72888 тысячи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24917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1558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46217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72888 тысячи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2025 год: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78166 тысячи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25968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2854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49217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79634 тысячи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-1468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1468 тысячи тенге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2025 год: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54474 тысячи тенге, в том числе: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6562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673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47161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54693 тысячи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-219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219 тысячи тенге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2025 год: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92705 тысячи тенге, в том числе: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49908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8752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33652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93381 тысячи тенге;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-676 тысячи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676 тысячи тенге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2025 год: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122337 тысячи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29956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тысячи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783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91520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122404 тысячи тенге;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 тысячи тенге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2025 год: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69500 тысячи тенге, в том числе: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31888 тысячи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343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37073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70088 тысячи тенге;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-588 тысячи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588 тысячи тенге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2025 год: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75172 тысячи тенге, в том числе: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12180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тысячи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62337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75459 тысячи тенге;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-287 тысячи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287 тысячи тенге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2025 год: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88402 тысячи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9998 тысячи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324 тысячи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77923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88703 тысячи тенге;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-301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301 тысячи тенге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2025год: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68777 тысячи тенге, в том числе: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40215 тысячи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тысячи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1932 тысячи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26527 тысячи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71273 тысячи тенге;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-2496 тысячи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2496 тысячи тенге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2025 год: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268776 тысячи тенге, в том числе: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122624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17017 тысячи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128939 тысячи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285366 тысячи тенге;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-16590 тысячи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16590 тысячи тенге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2025 год: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118486 тысячи тенге, в том числе: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17692 тысячи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тысячи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2800 тысячи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97837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118718 тысячи тенге;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-232 тысячи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232 тысячи тенге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2025 год: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79754 тысячи тенге, в том числе: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23829 тысячи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тысячи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16126 тысячи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39760 тысячи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82779 тысячи тенге;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-3025 тысячи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3025 тысячи тенге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2025 год: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460339 тысячи тенге, в том числе: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386904 тысячи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тысячи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71278 тысячи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2000 тысячи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467726 тысячи тенге;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-7387 тысячи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7387 тысячи тенге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2025 год: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15651 тысячи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3558 тысячи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12093 тысячи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15653 тысячи тенге;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тысячи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тысячи тенге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2025 год: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86871 тысячи тенге, в том числе: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39153 тысячи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314 тысячи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6657 тысячи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40747 тысячи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90421 тысячи тенге;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-3550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3550 тысячи тенге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2025 год: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176421 тысячи тенге, в том числе: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30842 тысячи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 тысячи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6990 тысячи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138267 тысячи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176641 тысячи тенге;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 тысячи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 тысячи тенге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2025 год: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59629 тысячи тенге, в том числе: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31111 тысячи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тысячи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тысячи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28371 тысячи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59878 тысячи тенге;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 тысячи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249 тысячи тенге." 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декабря 2025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года№41-2</w:t>
            </w:r>
          </w:p>
        </w:tc>
      </w:tr>
    </w:tbl>
    <w:bookmarkStart w:name="z28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2025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2054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