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f133b" w14:textId="56f13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ставки туристского взноса для иностранцев по Байзакскому району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Байзакского районного маслихата Жамбылской области от 27 ноября 2025 года № 53-2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2-10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приказом Министра культуры и спорта Республики Казахстан от 14 июля 2023 года </w:t>
      </w:r>
      <w:r>
        <w:rPr>
          <w:rFonts w:ascii="Times New Roman"/>
          <w:b w:val="false"/>
          <w:i w:val="false"/>
          <w:color w:val="000000"/>
          <w:sz w:val="28"/>
        </w:rPr>
        <w:t>№ 181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уплаты туристского взноса для иностранцев" (зарегистрирован в Реестре государственной регистрации нормативных правовых актов за № 33110), Байзакский районный маслихат РЕШИЛ: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ставки туристского взноса для иностранцев на 2026 год на территории Байзакского района в размере 0 (ноль) процентов от стоимости пребывания в местах размещения туристов, за исключением хостелов, гостевых домов, арендного жилья.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Байзакского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