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1c9a" w14:textId="4521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Байзакского районного маслихата от 30 декабря 2024 года № 41-2 "О бюджете сельских округов Байзакского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12 ноября 2025 года № 44-3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№41-2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2025-2027 годы" (зарегистрировано в Реестре государственной регистрации нормативных правовых актов за №205463)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2025 год: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77540 тысячи тенге, в том числе: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20134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54010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78059 тысячи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-519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519 тысячи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2025 год: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70861 тысячи тенге, в том числе: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24617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1558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44490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70861 тысячи тенге;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2025 год: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78924 тысячи тенге, в том числе: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26311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3200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49217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80392 тысячи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-1468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1468 тысячи тенге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2025 год: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56324 тысячи тенге, в том числе: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7294 тысячи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673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48161 тысячи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56543 тысячи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-219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219 тысячи тенге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2025 год: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90967 тысячи тенге, в том числе: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49170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8752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32652 тысячи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91643 тысячи тенге;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-676 тысячи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676 тысячи тенге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2025 год: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122337 тысячи тенге, в том числе: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29121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91520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122404 тысячи тенге;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 тысячи тенге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2025 год: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69500 тысячи тенге, в том числе: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32731 тысячи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36073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70088 тысячи тенге;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-588 тысячи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588 тысячи тенге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2025 год: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74839 тысячи тенге, в том числе: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10306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тысячи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63737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75126 тысячи тенге;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-287 тысячи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287 тысячи тенге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2025 год: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88920 тысячи тенге, в том числе: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11301 тысячи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76923 тысячи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89221 тысячи тенге;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-301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301 тысячи тенге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2025год: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68777 тысячи тенге, в том числе: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38793 тысячи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457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26527 тысячи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71273 тысячи тенге;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-2496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2496 тысячи тенге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2025 год: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251644 тысячи тенге, в том числе: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129444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25000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96807 тысячи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268234 тысячи тенге;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-16590 тысячи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16590 тысячи тенге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2025 год: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113610 тысячи тенге, в том числе: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16969 тысячи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2608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93837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113842 тысячи тенге;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-232 тысячи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232 тысячи тенге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2025 год: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79510 тысячи тенге, в том числе: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25639 тысячи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13915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39760 тысячи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82535 тысячи тенге;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-3025 тысячи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3025 тысячи тенге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2025 год: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454188 тысячи тенге, в том числе: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382981 тысячи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589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70618 тысячи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тысячи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461575 тысячи тенге;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-7387 тысячи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7387 тысячи тенге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2025 год: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15651 тысячи тенге, в том числе: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3558 тысячи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12093 тысячи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15653 тысячи тенге;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тысячи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тысячи тенге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2025 год: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86871 тысячи тенге, в том числе: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42692 тысячи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5539 тысячи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38247 тысячи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90421 тысячи тенге;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-3550 тысячи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3550 тысячи тенге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2025 год: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145521 тысячи тенге, в том числе: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25585 тысячи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435 тысячи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7334 тысячи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112167 тысячи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145741 тысячи тенге;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-220 тысячи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220 тысячи тенге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Сазтерекский сельский округ на 2025 год: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59629 тысячи тенге, в том числе: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34562 тысячи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24371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59878 тысячи тенге; 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 тысячи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249 тысячи тенге." 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года№ 41-2</w:t>
            </w:r>
          </w:p>
        </w:tc>
      </w:tr>
    </w:tbl>
    <w:bookmarkStart w:name="z28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2025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0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0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2054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2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2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 о 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4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4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