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2d4e" w14:textId="5412d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25 декабря 2024 года № 40-2 "О районном бюджете на 2025–2027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5 ноября 2025 года № 51-2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Байзакский районный маслихат Жамбылской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"О районном бюджете на 2025 – 2027 годы" от 25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№40-2 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192633)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год,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10647907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3310806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66928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47400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-7222773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13982184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55317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119926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64609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-3389594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3389594 тысяч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3194460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64609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259743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Байзакского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ноября 2025 года № 51-2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40-2</w:t>
            </w:r>
          </w:p>
        </w:tc>
      </w:tr>
    </w:tbl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10647907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3310806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1476303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7222773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7222754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хозяцство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жилищно-коммунального хозяйства, пассажирского транспорта и автомобильных дорог района (города областного значения).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жилья коммунального жилищного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пользования газовыми системами, находящимися в коммунальной собственности района (города областного значения).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значения)010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поселков, сел, сельских округов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2021-2025 годы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жилищно-коммунального хозяйства, пассажирского транспорта и автомобильных дорог района (города областного значения).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бюджетгной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-3389594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Наименоавание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