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25c9" w14:textId="dae2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Байзакского районного маслихата Жамбылской области "О бюджете сельских округов Байзакского района на 2025-2027 годы" от 30 декабря 2024 года № 41-2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21 августа 2025 года № 48-5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районный маслихат Жамбылской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№41-2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2025-2027 годы" (зарегистрировано в Реестре государственной регистрации нормативных правовых актов за №205463)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сельских округов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Жалгызтюбинский сельский округ на 2025 год: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75079 тысячи тенге, в том числе: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20134 тысячи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3200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51546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75595 тысячи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-519 тысячи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519 тысячи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Диханский сельский округ на 2025 год: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68813 тысячи тенге, в том числе: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23572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2500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42545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68813 тысячи тенге;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0 тысячи тенге.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Мырзатайский сельский округ на 2025 год: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108050 тысячи тенге, в том числе: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26898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3800 тысячи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77116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109518 тысячи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-1468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1468 тысячи тенге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Темирбекский сельский округ на 2025 год: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54323 тысячи тенге, в том числе: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7367 тысячи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тысячи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46160 тысячи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54542 тысячи тенге;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-219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219 тысячи тенге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Туймекентский сельский округ на 2025 год: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89712 тысячи тенге, в том числе: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49395 тысячи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тысячи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8527 тысячи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31397 тысячи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90388 тысячи тенге;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-676 тысячи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676 тысячи тенге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Жанатурмысский сельский округ на 2025 год: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150311 тысячи тенге, в том числе: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27095 тысячи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1500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121520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150378 тысячи тенге;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-67 тысячи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67 тысячи тенге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Кокталский сельский округ на 2025 год: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70000 тысячи тенге, в том числе: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33231 тысячи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тысячи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36073 тысячи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70588 тысячи тенге;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-588 тысячи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588 тысячи тенге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Ынтымакский сельский округ на 2025 год: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74439 тысячи тенге, в том числе: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9906 тысячи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 тысячи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63737 тысячи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74726 тысячи тенге;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-287 тысячи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287 тысячи тенге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Суханбаевский сельский округ на 2025 год: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92143 тысячи тенге, в том числе: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11301 тысячи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тысячи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80146 тысячи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92444 тысячи тенге;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-301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301 тысячи тенге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Костюбинский сельский округ на 2025год: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66003 тысячи тенге, в том числе: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38812 тысячи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438 тысячи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3000 тысячи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23753 тысячи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68499 тысячи тенге;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-2496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2496 тысячи тенге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Бурылский сельский округ на 2025 год: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240795 тысячи тенге, в том числе: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129444 тысячи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тысячи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25000 тысячи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85958 тысячи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257385 тысячи тенге;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0тысячи тенге;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-16590 тысячи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16590 тысячи тенге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Коптерекский сельский округ на 2025 год: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142810 тысячи тенге, в том числе: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16027 тысячи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3550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123037 тысячи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143042 тысячи тенге;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0тысячи тенге;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-232 тысячи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232 тысячи тенге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Улгулинский сельский округ на 2025 год: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81981 тысячи тенге, в том числе: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28110 тысячи тенге;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13915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39760 тысячи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85006 тысячи тенге; 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-3025 тысячи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3025 тысячи тенге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Сарыкемерский сельский округ на 2025 год: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454188 тысячи тенге, в том числе: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393099 тысячи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589 тысячи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60500 тысячи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тысячи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461575 тысячи тенге;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-7387 тысячи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7387 тысячи тенге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 жулдызский сельский округ на 2025 год: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15651 тысячи тенге, в том числе: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3558 тысячи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12093 тысячи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15653 тысячи тенге; 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 тысячи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 тысячи тенге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Ботамойнакский сельский округ на 2025 год: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85789 тысячи тенге, в том числе: 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49755 тысячи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393 тысячи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4630 тысячи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31011 тысячи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89339 тысячи тенге; 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-3550 тысячи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3550 тысячи тенге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Байтерекский сельский округ на 2025 год: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142521 тысячи тенге, в том числе: 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25598 тысячи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422 тысячи тенге;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7334 тысячи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109167 тысячи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142741 тысячи тенге; 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-220 тысячи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220 тысячи тенге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Сазтерекский сельский округ на 2025 год: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59629 тысячи тенге, в том числе: 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34562 тысячи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196 тысячи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тысячи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24371 тысячи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59878 тысячи тенге; 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тысячи тенге, в том числе: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тенге, в том числе: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-249 тысячи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(профицита) – 249 тысячи тенге." 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21августа 2025 года №48-5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года№41-2</w:t>
            </w:r>
          </w:p>
        </w:tc>
      </w:tr>
    </w:tbl>
    <w:bookmarkStart w:name="z28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Байзакского района на 2025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29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Жалгызтюбинского сельского округа на 2025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295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Диханского сельского округа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299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Мырзатайского сельского округа на 2025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03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Темирбекского сельского округа на 2025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0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Туймекентского сельского округа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1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Жанатурмысского сельского округа на 2054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1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Кокталского сельского округа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19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Ынтымакского сельского округа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2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Суханбаевского сельского округа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2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Костюбинского сельского округа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3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Бурылского сельского округа на 2025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 о 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3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Коптерекского сельского округа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39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Улгулинского сельского округа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43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Сарыкемерского сельского округа на 2025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4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Кызыл жулдызского сельского округа на 2025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5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Ботамойнакского сельского округа на 2025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55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Байтерекского сельского округа на 202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2024 года №41-2</w:t>
            </w:r>
          </w:p>
        </w:tc>
      </w:tr>
    </w:tbl>
    <w:bookmarkStart w:name="z359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Сазтерекского сельского округа на 2025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