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d72f6" w14:textId="a1d72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Байзакского районного маслихата Жамбылской области "О бюджете сельских округов Байзакского района на 2025-2027 годы" от 30 декабря 2024 года № 41-2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10 апреля 2025 года № 44-3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Байзакский районный маслихат Жамбылской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41-2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Байзакского района на 2025-2027 годы" (зарегистрировано в Реестре государственной регистрации нормативных правовых актов за № 205463)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сельских округов на 2025-2027 годы согласно приложениям 1, 2, 3 в том числе на 2025год в следующих объемах: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Жалгызтюбинский сельский округ на 2025 год: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81352 тысячи тенге, в том числе: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15346 тысячи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 тысячи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3200 тысячи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62610 тысячи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81871 тысячи тенге;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тысячи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-519 тысячи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519 тысячи тенге.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Диханский сельский округ на 2025 год: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– 57903 тысячи тенге, в том числе: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18324 тысячи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 тысячи тенге;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2500 тысячи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36883 тысячи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57903 тысячи тенге;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тысячи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0 тысячи тенге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Мырзатайский сельский округ на 2025 год: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50011 тысячи тенге, в том числе: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23898 тысячи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 тысячи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3800 тысячи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22117 тысячи тенге;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51479 тысячи тенге;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-1468 тысячи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1468 тысячи тенге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Темирбекский сельский округ на 2025 год: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48197 тысячи тенге, в том числе: 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6767 тысячи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 тысячи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400 тысячи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40834 тысячи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48416 тысячи тенге; 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-219 тысячи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219 тысячи тенге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Туймекентский сельский округ на 2025 год: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63831 тысячи тенге, в том числе: 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40725 тысячи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393 тысячи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1500 тысячи тенге;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21213 тысячи тенге;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64507 тысячи тенге; 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тысячи тенге;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-676 тысячи тенге;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676 тысячи тенге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Жанатурмысский сельский округ на 2025 год: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109061 тысячи тенге, в том числе: 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14015 тысячи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 тысячи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1500 тысячи тенге;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93350 тысячи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109128 тысячи тенге; 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-67 тысячи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67 тысячи тенге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Кокталский сельский округ на 2025 год: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66094 тысячи тенге, в том числе: 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26461тысячи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 тысячи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 тысячи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38937 тысячи тенге;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66682 тысячи тенге; 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тысячи тенге;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-588 тысячи тенге;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(профицит) – 588 тысячи тенге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Ынтымакский сельский округ на 2025 год: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59957 тысячи тенге, в том числе: 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8526 тысячи тенге;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 тысячи тенге;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600 тысячи тенге;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50635 тысячи тенге;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60244 тысячи тенге; 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-287 тысячи тенге;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287 тысячи тенге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Суханбаевский сельский округ на 2025 год: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–75238 тысячи тенге, в том числе: 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11301 тысячи тенге;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 тысячи тенге;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 тысячи тенге;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63241 тысячи тенге;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75539 тысячи тенге; 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-301 тысячи тенге;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301 тысячи тенге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Костюбинский сельский округ на 2025год: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75696 тысячи тенге, в том числе: 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48829 тысячи тенге;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403 тысячи тенге;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6000 тысячи тенге;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20464 тысячи тенге;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78192 тысячи тенге; 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-2496 тысячи тенге;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2496 тысячи тенге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Бурылский сельский округ на 2025 год: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207509 тысячи тенге, в том числе: 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82590 тысячи тенге;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393 тысячи тенге;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25000 тысячи тенге;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99526 тысячи тенге;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224099 тысячи тенге; 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0тысячи тенге; 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-16590 тысячи тенге;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16590 тысячи тенге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Коптерекский сельский округ на 2025 год: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103780 тысячи тенге, в том числе: 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12488 тысячи тенге;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 тысячи тенге;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3550 тысячи тенге;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87546 тысячи тенге;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104012 тысячи тенге; 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0тысячи тенге; 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-232 тысячи тенге;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232 тысячи тенге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Улгулинский сельский округ на 2025 год: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65938 тысячи тенге, в том числе: 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16181 тысячи тенге;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 тысячи тенге;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13130 тысячи тенге;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36431 тысячи тенге;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68963 тысячи тенге; 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-3025 тысячи тенге;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3025 тысячи тенге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Сарыкемерский сельский округ на 2025 год: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308631 тысячи тенге, в том числе: 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253568 тысячи тенге;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589 тысячи тенге;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30500 тысячи тенге;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23974 тысячи тенге;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316018 тысячи тенге; 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-7387 тысячи тенге;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7387 тысячи тенге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1-15. Кызыл жулдызский сельский округ на 2025 год: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15651 тысячи тенге, в том числе: 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3558 тысячи тенге;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тысячи тенге;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12093 тысячи тенге;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15653 тысячи тенге; 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 тысячи тенге;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2 тысячи тенге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1-16. Ботамойнакский сельский округ на 2025 год: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81599 тысячи тенге, в том числе: 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49621тысячи тенге;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393 тысячи тенге;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4000 тысячи тенге;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27585 тысячи тенге;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85149 тысячи тенге; 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-3550 тысячи тенге;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(профицит) – 3550 тысячи тенге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1-17. Байтерекский сельский округ на 2025 год: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88073 тысячи тенге, в том числе: 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23593 тысячи тенге;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403 тысячи тенге;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 тысячи тенге;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63577 тысячи тенге;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88293 тысячи тенге; 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-220 тысячи тенге;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220 тысячи тенге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1-18. Сазтерекский сельский округ на 2025 год: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43824 тысячи тенге, в том числе: 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18881 тысячи тенге;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 тысячи тенге;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5000 тысячи тенге;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19747 тысячи тенге;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44073 тысячи тенге; 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-249 тысячи тенге;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 249 тысячи тенге." 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Байзакского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2025 года №44-3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года№41-2</w:t>
            </w:r>
          </w:p>
        </w:tc>
      </w:tr>
    </w:tbl>
    <w:bookmarkStart w:name="z290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сельских округов Байзакского района на 2025 год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294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Жалгызтюбинского сельского округа на 2025 год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298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Диханского сельского округа на 2025 год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302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Мырзатайского сельского округа на 2025 год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306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Темирбекского сельского округа на 2025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310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Туймекентского сельского округа на 2025 год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314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Жанатурмысского сельского округа на 2054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318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Кокталского сельского округа на 2025 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322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Ынтымакского сельского округа на 2025 год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326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Суханбаевского сельского округа на 2025 год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330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Костюбинского сельского округа на 2025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30декабря 2024 года №41-2</w:t>
            </w:r>
          </w:p>
        </w:tc>
      </w:tr>
    </w:tbl>
    <w:bookmarkStart w:name="z334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Бурылского сельского округа на 2025 год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 о 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338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Коптерекского сельского округа на 2025 год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342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Улгулинского сельского округа на 2025 год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346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Сарыкемерского сельского округа на 2025 год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350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Кызыл жулдызского сельского округа на 2025 год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354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Ботамойнакского сельского округа на 2025 год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358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Байтерекского сельского округа на 202 год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362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Сазтерекского сельского округа на 2025 год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