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05fe" w14:textId="92d0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3 декабря 2025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264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Государственном реестре нормативных правовых актов за № 11148), акимат Байзакского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и утвердить места размещения нестационарных торговых объектов на территории Байзакского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"Отдел предпринимательства, промышленности и туризма акимата Байзакского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Байзакского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Байзакского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Баккараев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№307 от "03" декабря 2025года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Байзакского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Занимае-мая площадь (квадрат-ный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торго-вой деятель-ности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инфраструк-тура (торговые объекты,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реализуется схожий ассортимент товаров, а также объекты обществен-ного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округ, село Сарыкемер, улица Наужан Дидарбекова, № 1А слева от "Центр обслуживания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округ, село Сарыкемер, улица Наужан Дидарбекова, № 1А напротив ТОО "Рауан"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"Бешбармак"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Сарыкемерский сельский округ, село Сарыкемер,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улицы Байзак батыра № 313 "Г"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"Royal Palace"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земельного участка под размещение нестационарных объектов торговли по Сарыкемерскому сельскому округу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