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b07c" w14:textId="6edb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2024 года № 25-3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26 декабря 2025 года № 36-2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88 482 526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39 348 717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918 919 мың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19 629 562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28 585 328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99 113 573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-587 000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587 000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- 10 631 047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10 631 047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20 777 921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11 472 874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739 000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88 482 526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