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ed16" w14:textId="5f4e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19 декабря 2025 года № 35-3.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125 069 240 тысяч тенге, в том числе: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75 950 441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689 240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18 736 110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29 693 449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123 118 428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-794 000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794 000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1 950 812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- 1 950 812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16 501 342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19 669 300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1 217 146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Таразского городского маслихата Жамбылской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2026 год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Таразского городского маслихата Жамбылской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150 320 051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87 199 195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168 300 770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100 189 268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