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1bc" w14:textId="48d6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5 декабря 2025 года № 34-2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86 785 371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39 348 717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697 384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19 792 790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26 946 480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97 416 418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-587 000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587 000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- 10 631 047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10 631 047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20 777 921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11 472 874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739 000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