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4575" w14:textId="1034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31 октября 2025 года № 33-3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86 997 334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39 348 717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697 384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19 992 437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26 958 796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96 468 255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- 9 470 921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9 470 921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20 777 921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12 046 000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739 000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86 997 334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39 348 717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-9 470 921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