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198cb" w14:textId="f6198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Таразского городского маслихата от 26 декабря 2024 года № 25-3 "О городском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Таразского городского маслихата Жамбылской области от 14 февраля 2025 года № 26-2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Таразский городской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Таразского городского маслихата "О городском бюджете на 2025-2027 годы" от 26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25-3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82 980 895 тысяч тенге, в том числе: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35 405 640 тысяч тенге;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600 000 тысяч тенге;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12 531 580 тысяч тенге;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34 443 675 тысяч тенге;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73 634 895 тысяч тенге;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- 0 тенге; 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9 346 000 тысяч тенге;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- 9 346 000 тысяч тенге;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10 046 000 тысяч тенге;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700 000 тенге.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Таразского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Олжабай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февраля 2025 года №26-2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№25-3</w:t>
            </w:r>
          </w:p>
        </w:tc>
      </w:tr>
    </w:tbl>
    <w:bookmarkStart w:name="z3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Тараз на 2025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82 980 895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35 405 640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6 196 510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12 531 580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11 621 580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11 621 580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34 443 675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34 443 675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34 443 675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73 634 895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2 687 642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маслихата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бюджетного планирования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9 703 638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3 711 444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3 711 444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4 178 035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1 614 159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1 182 039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35 622 170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 земельных участков для государственных нужд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15 280 636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10 286 435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3 421 884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3 169 600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5 587 609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4 639 965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9 031 673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2 026 446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4 416 438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8 571 349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5 122 457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5 122 457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приютов, пунктов временного содержания для домашних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1 044 695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13 832 102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13 832 102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-9 346 000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10 046 000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