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7955" w14:textId="dd67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некоторых сельских округов Байзакского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22 октября 2025 года № 224 и решение маслихата Жамбылской области от 22 октября 2025 года № 27-11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совместных предложений акимата и маслихата Байзакского района, акимат Жамбылской области ПОСТАНОВЛЯЕТ и Жамбылский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и изменить границы следующих сельских округов Байзакского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Жамбылской области и решению Жамбылского областного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общую площадь границ Сарыкемерского сельского округа на 1581,992 гектаров путем включения части земель государственного земельного фонда и крестьянских хозяйств общей площадью 123,6422 гектаров в границы Сарыкемерского сельского округа;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и изменить общую площадь границ Улгилинского сельского округа на 554,2999 гектаров путем включения части земель государственного земельного фонда и крестьянских хозяйств общей площадью 25,7999 гектаров в границы Улгилинского сельского округа;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и изменить общую площадь границ Туймекентского сельского округа на 2765,9586 гектаров путем включения части земель государственного земельного фонда и крестьянских хозяйств общей площадью 209,9586 гектаров в границы Туймекентского сельского округа;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и изменить общую площадь границ Бурылского сельского округа на 989,1666 гектаров путем включения части земель государственного земельного фонда и крестьянских хозяйств общей площадью 19,8688 гектара, передачи части земель Бурылского сельского округа общей площадью 2,2364 гектаров в границы Кокталского сельского округа;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и изменить общую площадь границ Кокталского сельского округа на 498,447 гектаров путем включения части земель государственного земельного фонда и крестьянских хозяйств общей площадью 216,6896 гектара, передачи части земель Кокталского сельского округа общей площадью 5,259 гектаров в границы Бурылского сельского округа;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и изменить общую площадь границ Темирбекского сельского округа на 423,6657 гектаров путем включения части земель государственного земельного фонда общей площадью 101,666 гектара в границы Темирбекского сельского округа.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Жамбылской области и решения Жамбылского областного маслихата возложить на курирующего заместителя акима Жамбылской области и на постоянную комиссию Жамбылского областного маслихата по вопросам экологии, промышленности, строительства, природных ресурсов, агропромышленности и предпринимательства.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Жамбылской области и решение Жамбылского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 №224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 №27-11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границ Сарыкемерского, Улгилинского, Туймекентского, Бурылского, Кокталского и Темирбекского сельских округов Байзакского района, подлежащих установлению и изменению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з-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1581,992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554,2999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25,7999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2765,9586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209,9586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208,9586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989,1666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216,6896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215,7747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151,6686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423,6657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6813,5298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792,6337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